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5DBD0E">
      <w:pPr>
        <w:spacing w:before="0" w:after="0" w:line="264" w:lineRule="auto"/>
        <w:ind w:left="0" w:leftChars="-100" w:hanging="220" w:hangingChars="100"/>
        <w:jc w:val="left"/>
        <w:rPr>
          <w:rFonts w:ascii="Times New Roman" w:hAnsi="Times New Roman"/>
          <w:b/>
          <w:i w:val="0"/>
          <w:color w:val="000000"/>
          <w:sz w:val="28"/>
        </w:rPr>
      </w:pPr>
      <w:bookmarkStart w:id="0" w:name="block-41651871"/>
      <w:r>
        <w:drawing>
          <wp:inline distT="0" distB="0" distL="114300" distR="114300">
            <wp:extent cx="5265420" cy="7600950"/>
            <wp:effectExtent l="0" t="0" r="11430" b="0"/>
            <wp:docPr id="1" name="Изображение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760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0BD9E1">
      <w:pPr>
        <w:spacing w:before="0" w:after="0" w:line="264" w:lineRule="auto"/>
        <w:ind w:firstLine="1541" w:firstLineChars="550"/>
        <w:jc w:val="both"/>
        <w:rPr>
          <w:rFonts w:ascii="Times New Roman" w:hAnsi="Times New Roman"/>
          <w:b/>
          <w:i w:val="0"/>
          <w:color w:val="000000"/>
          <w:sz w:val="28"/>
        </w:rPr>
      </w:pPr>
    </w:p>
    <w:p w14:paraId="46DC52FC">
      <w:pPr>
        <w:spacing w:before="0" w:after="0" w:line="264" w:lineRule="auto"/>
        <w:jc w:val="both"/>
        <w:rPr>
          <w:rFonts w:ascii="Times New Roman" w:hAnsi="Times New Roman"/>
          <w:b/>
          <w:i w:val="0"/>
          <w:color w:val="000000"/>
          <w:sz w:val="28"/>
        </w:rPr>
      </w:pPr>
    </w:p>
    <w:p w14:paraId="6D743668">
      <w:pPr>
        <w:spacing w:before="0" w:after="0" w:line="264" w:lineRule="auto"/>
        <w:jc w:val="both"/>
        <w:rPr>
          <w:rFonts w:ascii="Times New Roman" w:hAnsi="Times New Roman"/>
          <w:b/>
          <w:i w:val="0"/>
          <w:color w:val="000000"/>
          <w:sz w:val="28"/>
        </w:rPr>
      </w:pPr>
      <w:bookmarkStart w:id="14" w:name="_GoBack"/>
      <w:bookmarkEnd w:id="14"/>
    </w:p>
    <w:p w14:paraId="09C23EAD">
      <w:pPr>
        <w:spacing w:before="0" w:after="0" w:line="264" w:lineRule="auto"/>
        <w:ind w:firstLine="1541" w:firstLineChars="550"/>
        <w:jc w:val="both"/>
        <w:rPr>
          <w:rFonts w:ascii="Times New Roman" w:hAnsi="Times New Roman"/>
          <w:b/>
          <w:i w:val="0"/>
          <w:color w:val="000000"/>
          <w:sz w:val="28"/>
        </w:rPr>
      </w:pPr>
    </w:p>
    <w:p w14:paraId="0EA55EE4">
      <w:pPr>
        <w:spacing w:before="0" w:after="0" w:line="264" w:lineRule="auto"/>
        <w:ind w:left="0" w:leftChars="0" w:firstLine="2101" w:firstLineChars="75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ПОЯСНИТЕЛЬНАЯ ЗАПИСКА</w:t>
      </w:r>
    </w:p>
    <w:p w14:paraId="3D17FF77">
      <w:pPr>
        <w:spacing w:before="0" w:after="0" w:line="264" w:lineRule="auto"/>
        <w:ind w:left="120"/>
        <w:jc w:val="both"/>
      </w:pPr>
    </w:p>
    <w:p w14:paraId="5D70832F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Рабочая программа по учебному предмету «Окружающий мир» (предметная область «Обществознание и естествознание» («Окружающий мир») соответствует Федеральной рабочей программе по учебному предмету «Окружающий мир» и включает пояснительную записку, содержание обучения, планируемые результаты освоения программы и тематическое планирование.</w:t>
      </w:r>
    </w:p>
    <w:p w14:paraId="3D1E535A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Пояснительная записка отражает общие цели и задачи изучения окружающего мира, место в структуре учебного плана, а также подходы к отбору содержания и планируемым результатам.</w:t>
      </w:r>
    </w:p>
    <w:p w14:paraId="75C1EA64">
      <w:pPr>
        <w:spacing w:before="0" w:after="0" w:line="264" w:lineRule="auto"/>
        <w:ind w:left="12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ОБЩАЯ ХАРАКТЕРИСТИКА ПРЕДМЕТА</w:t>
      </w:r>
    </w:p>
    <w:p w14:paraId="1E1A41D8">
      <w:pPr>
        <w:spacing w:before="0" w:after="0" w:line="264" w:lineRule="auto"/>
        <w:ind w:left="120"/>
        <w:jc w:val="both"/>
      </w:pPr>
    </w:p>
    <w:p w14:paraId="15F69431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образования.</w:t>
      </w:r>
    </w:p>
    <w:p w14:paraId="5C30BF67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Планируемые результаты программы по окружающему миру включают личностные, метапредметные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14:paraId="16D67CFD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Программа по окружающему миру на уровне начального общего образования составлена на основе требований ФГОС НОО и федеральной рабочей программы воспитания.</w:t>
      </w:r>
    </w:p>
    <w:p w14:paraId="777748D5">
      <w:pPr>
        <w:spacing w:before="0" w:after="0" w:line="264" w:lineRule="auto"/>
        <w:ind w:left="120"/>
        <w:jc w:val="both"/>
      </w:pPr>
    </w:p>
    <w:p w14:paraId="57909695">
      <w:pPr>
        <w:spacing w:before="0" w:after="0" w:line="264" w:lineRule="auto"/>
        <w:ind w:left="12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ЦЕЛИ ИЗУЧЕНИЯ ПРЕДМЕТА</w:t>
      </w:r>
    </w:p>
    <w:p w14:paraId="6216617B">
      <w:pPr>
        <w:spacing w:before="0" w:after="0" w:line="264" w:lineRule="auto"/>
        <w:ind w:left="120"/>
        <w:jc w:val="both"/>
      </w:pPr>
    </w:p>
    <w:p w14:paraId="07D99BCF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Изучение окружающего мира, интегрирующего знания о природе, предметном мире, обществе и взаимодействии людей в нём, соответствует потребностям и интересам обучающихся на уровне начального общего образования и направлено на достижение следующих целей:</w:t>
      </w:r>
    </w:p>
    <w:p w14:paraId="28D5CEEE">
      <w:pPr>
        <w:numPr>
          <w:ilvl w:val="0"/>
          <w:numId w:val="1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естественно-научных, обществоведческих, нравственно-этических понятий, представленных в содержании программы по окружающему миру;</w:t>
      </w:r>
    </w:p>
    <w:p w14:paraId="6AA82061">
      <w:pPr>
        <w:numPr>
          <w:ilvl w:val="0"/>
          <w:numId w:val="1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формирование ценности здоровья человека, его сохранения и укрепления, приверженности здоровому образу жизни;</w:t>
      </w:r>
    </w:p>
    <w:p w14:paraId="346F9843">
      <w:pPr>
        <w:numPr>
          <w:ilvl w:val="0"/>
          <w:numId w:val="1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развитие умений и навыков применять полученные знания в реальной учебной и жизненной практике, связанной как с поисково-исследовательской деятельностью (наблюдения, опыты, трудовая деятельность), так и с творческим использованием приобретённых знаний в речевой, изобразительной, художественной деятельности;</w:t>
      </w:r>
    </w:p>
    <w:p w14:paraId="4245D252">
      <w:pPr>
        <w:numPr>
          <w:ilvl w:val="0"/>
          <w:numId w:val="1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духовно-нравственное развитие и воспитание личности гражданина Российской Федерации, понимание своей принадлежности к Российскому государству, определённому этносу; </w:t>
      </w:r>
    </w:p>
    <w:p w14:paraId="11CA14C5">
      <w:pPr>
        <w:numPr>
          <w:ilvl w:val="0"/>
          <w:numId w:val="1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проявление уважения к истории, культуре, традициям народов Российской Федерации; </w:t>
      </w:r>
    </w:p>
    <w:p w14:paraId="52C2BCA7">
      <w:pPr>
        <w:numPr>
          <w:ilvl w:val="0"/>
          <w:numId w:val="1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освоение обучающимися мирового культурного опыта по созданию общечеловеческих ценностей, законов и правил построения взаимоотношений в социуме;</w:t>
      </w:r>
    </w:p>
    <w:p w14:paraId="43DECDC0">
      <w:pPr>
        <w:numPr>
          <w:ilvl w:val="0"/>
          <w:numId w:val="1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обогащение духовного опыта обучающихся, развитие способности ребёнка 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 </w:t>
      </w:r>
    </w:p>
    <w:p w14:paraId="79B1F08A">
      <w:pPr>
        <w:numPr>
          <w:ilvl w:val="0"/>
          <w:numId w:val="1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становление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</w:p>
    <w:p w14:paraId="629BE096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системах: «Человек и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 </w:t>
      </w:r>
    </w:p>
    <w:p w14:paraId="1FCB6B4D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Отбор содержания программы по окружающему миру осуществлён на основе следующих ведущих идей:</w:t>
      </w:r>
    </w:p>
    <w:p w14:paraId="581A345D">
      <w:pPr>
        <w:numPr>
          <w:ilvl w:val="0"/>
          <w:numId w:val="2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раскрытие роли человека в природе и обществе;</w:t>
      </w:r>
    </w:p>
    <w:p w14:paraId="30EADFA0">
      <w:pPr>
        <w:numPr>
          <w:ilvl w:val="0"/>
          <w:numId w:val="2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освоение общечеловеческих ценностей взаимодействия в системах: «Человек и природа», «Человек и общество», «Человек и другие люди», «Человек и его самость», «Человек и познание».</w:t>
      </w:r>
    </w:p>
    <w:p w14:paraId="0C65F40F">
      <w:pPr>
        <w:spacing w:before="0" w:after="0" w:line="264" w:lineRule="auto"/>
        <w:ind w:left="120"/>
        <w:jc w:val="both"/>
      </w:pPr>
    </w:p>
    <w:p w14:paraId="112AFCF0">
      <w:pPr>
        <w:spacing w:before="0" w:after="0" w:line="264" w:lineRule="auto"/>
        <w:ind w:left="12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МЕСТО УЧЕБНОГО ПРЕДМЕТА «ОКРУЖАЮЩИЙ МИР» В УЧЕБНОМ ПЛАНЕ</w:t>
      </w:r>
    </w:p>
    <w:p w14:paraId="56E63D12">
      <w:pPr>
        <w:spacing w:before="0" w:after="0" w:line="264" w:lineRule="auto"/>
        <w:ind w:left="120"/>
        <w:jc w:val="both"/>
      </w:pPr>
    </w:p>
    <w:p w14:paraId="67696343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Общее число часов, отведённых на изучение курса «Окружающий мир», составляет 270 часов (два часа в неделю в каждом классе): 1 класс – 66 часов, 2 класс – 68 часов, 3 класс – 68 часов, 4 класс – 68 часов.</w:t>
      </w:r>
    </w:p>
    <w:p w14:paraId="3036E775">
      <w:pPr>
        <w:sectPr>
          <w:pgSz w:w="11906" w:h="16383"/>
          <w:cols w:space="720" w:num="1"/>
        </w:sectPr>
      </w:pPr>
      <w:bookmarkStart w:id="1" w:name="block-41651871"/>
    </w:p>
    <w:bookmarkEnd w:id="0"/>
    <w:bookmarkEnd w:id="1"/>
    <w:p w14:paraId="2E992C9A">
      <w:pPr>
        <w:spacing w:before="0" w:after="0" w:line="264" w:lineRule="auto"/>
        <w:ind w:left="120"/>
        <w:jc w:val="both"/>
      </w:pPr>
      <w:bookmarkStart w:id="2" w:name="block-41651874"/>
      <w:r>
        <w:rPr>
          <w:rFonts w:ascii="Times New Roman" w:hAnsi="Times New Roman"/>
          <w:b/>
          <w:i w:val="0"/>
          <w:color w:val="000000"/>
          <w:sz w:val="28"/>
        </w:rPr>
        <w:t>СОДЕРЖАНИЕ УЧЕБНОГО ПРЕДМЕТА</w:t>
      </w:r>
    </w:p>
    <w:p w14:paraId="56935F64">
      <w:pPr>
        <w:spacing w:before="0" w:after="0" w:line="264" w:lineRule="auto"/>
        <w:ind w:left="120"/>
        <w:jc w:val="both"/>
      </w:pPr>
    </w:p>
    <w:p w14:paraId="570D590A">
      <w:pPr>
        <w:spacing w:before="0" w:after="0" w:line="264" w:lineRule="auto"/>
        <w:ind w:left="12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1 КЛАСС</w:t>
      </w:r>
    </w:p>
    <w:p w14:paraId="6C14C0B0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/>
          <w:color w:val="000000"/>
          <w:sz w:val="28"/>
        </w:rPr>
        <w:t>Человек и общество</w:t>
      </w:r>
    </w:p>
    <w:p w14:paraId="1F176A4E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Школа. Школьные традиции и праздники. Адрес школы. Классный, школьный коллектив. Друзья, взаимоотношения между ними; ценность дружбы, согласия, взаимной помощи.</w:t>
      </w:r>
    </w:p>
    <w:p w14:paraId="2098675D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Совместная деятельность с одноклассниками – учёба, игры, отдых. Рабочее место школьника: удобное размещение учебных материалов и учебного оборудования; поза; освещение рабочего места. Правила безопасной работы на учебном месте.</w:t>
      </w:r>
    </w:p>
    <w:p w14:paraId="6B7556AE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Режим труда и отдыха.</w:t>
      </w:r>
    </w:p>
    <w:p w14:paraId="11364C88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Семья. Моя семья в прошлом и настоящем. Имена и фамилии членов семьи, их профессии. Взаимоотношения и взаимопомощь в семье. Совместный труд и отдых. Домашний адрес.</w:t>
      </w:r>
    </w:p>
    <w:p w14:paraId="0681D9BB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Россия – наша Родина. Москва – столица России. Символы России (герб, флаг, гимн). Народы России. Первоначальные сведения о родном крае. Название своего населённого пункта (города, села), региона. Культурные объекты родного края.</w:t>
      </w:r>
    </w:p>
    <w:p w14:paraId="52D57635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Ценность и красота рукотворного мира. Правила поведения в социуме.</w:t>
      </w:r>
    </w:p>
    <w:p w14:paraId="6179D387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/>
          <w:color w:val="000000"/>
          <w:sz w:val="28"/>
        </w:rPr>
        <w:t>Человек и природа</w:t>
      </w:r>
    </w:p>
    <w:p w14:paraId="6CA38D11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Природа – среда обитания человека. Природа и предметы, созданные человеком. Природные материалы. Бережное отношение к предметам, вещам, уход за ними. Неживая и живая природа. Наблюдение за погодой своего края. Погода и термометр. Определение температуры воздуха (воды) по термометру.</w:t>
      </w:r>
    </w:p>
    <w:p w14:paraId="09E13DC5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Сезонные изменения в природе. Взаимосвязи между человеком и природой. Правила нравственного и безопасного поведения в природе.</w:t>
      </w:r>
    </w:p>
    <w:p w14:paraId="1BE3890F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Растительный мир. Растения ближайшего окружения (узнавание, называние, краткое описание). Лиственные и хвойные растения. Дикорастущие и культурные растения. Части растения (называние, краткая характеристика значения для жизни растения): корень, стебель, лист, цветок, плод, семя. Комнатные растения, правила содержания и ухода.</w:t>
      </w:r>
    </w:p>
    <w:p w14:paraId="45355C09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Мир животных Разные группы животных (звери, насекомые, птицы, рыбы и др.). Домашние и дикие животные (различия в условиях жизни). Забота о домашних питомцах.</w:t>
      </w:r>
    </w:p>
    <w:p w14:paraId="54BE9465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/>
          <w:color w:val="000000"/>
          <w:sz w:val="28"/>
        </w:rPr>
        <w:t>Правила безопасной жизнедеятельности</w:t>
      </w:r>
    </w:p>
    <w:p w14:paraId="47216356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Понимание необходимости соблюдения режима дня, правил здорового питания и личной гигиены. Правила использования электронных средств, оснащенных экраном. Правила безопасности в быту: пользование бытовыми электроприборами, газовыми плитами.</w:t>
      </w:r>
    </w:p>
    <w:p w14:paraId="5071999F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Дорога от дома до школы. Правила безопасного поведения пешехода (дорожные знаки, дорожная разметка, дорожные сигналы).</w:t>
      </w:r>
    </w:p>
    <w:p w14:paraId="5A2CD6F2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Безопасность в информационно-телекоммуникационной сети Интернет (электронный дневник и электронные ресурсы школы) в условиях контролируемого доступа в информационно-телекоммуникационную сеть Интернет.</w:t>
      </w:r>
    </w:p>
    <w:p w14:paraId="317E117A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Изучение окружающего мира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14:paraId="495AFE6E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/>
          <w:color w:val="000000"/>
          <w:sz w:val="28"/>
        </w:rPr>
        <w:t>Базовые логические действия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как часть познавательных универсальных учебных действий способствуют формированию умений:</w:t>
      </w:r>
    </w:p>
    <w:p w14:paraId="6B424432">
      <w:pPr>
        <w:numPr>
          <w:ilvl w:val="0"/>
          <w:numId w:val="3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сравнивать происходящие в природе изменения, наблюдать зависимость изменений в живой природе от состояния неживой природы; </w:t>
      </w:r>
    </w:p>
    <w:p w14:paraId="418BB1A7">
      <w:pPr>
        <w:numPr>
          <w:ilvl w:val="0"/>
          <w:numId w:val="3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приводить примеры представителей разных групп животных (звери, насекомые, рыбы, птицы), называть главную особенность представителей одной группы (в пределах изученного); </w:t>
      </w:r>
    </w:p>
    <w:p w14:paraId="4019B1FD">
      <w:pPr>
        <w:numPr>
          <w:ilvl w:val="0"/>
          <w:numId w:val="3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приводить примеры лиственных и хвойных растений, сравнивать их, устанавливать различия во внешнем виде.</w:t>
      </w:r>
    </w:p>
    <w:p w14:paraId="5C366E80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/>
          <w:color w:val="000000"/>
          <w:sz w:val="28"/>
        </w:rPr>
        <w:t>Работа с информацией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как часть познавательных универсальных учебных действий способствует формированию умений:</w:t>
      </w:r>
    </w:p>
    <w:p w14:paraId="60BE0F0A">
      <w:pPr>
        <w:numPr>
          <w:ilvl w:val="0"/>
          <w:numId w:val="4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понимать, что информация может быть представлена в разной форме – текста, иллюстраций, видео, таблицы; </w:t>
      </w:r>
    </w:p>
    <w:p w14:paraId="399EBBAE">
      <w:pPr>
        <w:numPr>
          <w:ilvl w:val="0"/>
          <w:numId w:val="4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соотносить иллюстрацию явления (объекта, предмета) с его названием.</w:t>
      </w:r>
    </w:p>
    <w:p w14:paraId="26635919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/>
          <w:color w:val="000000"/>
          <w:sz w:val="28"/>
        </w:rPr>
        <w:t xml:space="preserve">Коммуникативные универсальные учебные действия </w:t>
      </w:r>
      <w:r>
        <w:rPr>
          <w:rFonts w:ascii="Times New Roman" w:hAnsi="Times New Roman"/>
          <w:b w:val="0"/>
          <w:i w:val="0"/>
          <w:color w:val="000000"/>
          <w:sz w:val="28"/>
        </w:rPr>
        <w:t>способствуют формированию умений:</w:t>
      </w:r>
    </w:p>
    <w:p w14:paraId="3AF82D27">
      <w:pPr>
        <w:numPr>
          <w:ilvl w:val="0"/>
          <w:numId w:val="5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в процессе учебного диалога слушать говорящего; отвечать на вопросы, дополнять ответы участников; уважительно от носиться к разным мнениям; </w:t>
      </w:r>
    </w:p>
    <w:p w14:paraId="3E35BE4C">
      <w:pPr>
        <w:numPr>
          <w:ilvl w:val="0"/>
          <w:numId w:val="5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воспроизводить названия своего населенного пункта, название страны, её столицы; воспроизводить наизусть слова гимна России; </w:t>
      </w:r>
    </w:p>
    <w:p w14:paraId="5F3F369B">
      <w:pPr>
        <w:numPr>
          <w:ilvl w:val="0"/>
          <w:numId w:val="5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соотносить предметы декоративно-прикладного искусства с принадлежностью народу РФ, описывать предмет по предложенному плану; </w:t>
      </w:r>
    </w:p>
    <w:p w14:paraId="65724BD2">
      <w:pPr>
        <w:numPr>
          <w:ilvl w:val="0"/>
          <w:numId w:val="5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описывать по предложенному плану время года, передавать в рассказе своё отношение к природным явлениям; </w:t>
      </w:r>
    </w:p>
    <w:p w14:paraId="2540BAF5">
      <w:pPr>
        <w:numPr>
          <w:ilvl w:val="0"/>
          <w:numId w:val="5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сравнивать домашних и диких животных, объяснять, чем они различаются. </w:t>
      </w:r>
    </w:p>
    <w:p w14:paraId="4C3F6208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/>
          <w:color w:val="000000"/>
          <w:sz w:val="28"/>
        </w:rPr>
        <w:t xml:space="preserve">Регулятивные универсальные учебные действия </w:t>
      </w:r>
      <w:r>
        <w:rPr>
          <w:rFonts w:ascii="Times New Roman" w:hAnsi="Times New Roman"/>
          <w:b w:val="0"/>
          <w:i w:val="0"/>
          <w:color w:val="000000"/>
          <w:sz w:val="28"/>
        </w:rPr>
        <w:t>способствуют формированию умений:</w:t>
      </w:r>
    </w:p>
    <w:p w14:paraId="0C587D6A">
      <w:pPr>
        <w:numPr>
          <w:ilvl w:val="0"/>
          <w:numId w:val="6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сравнивать организацию своей жизни с установленными правилами здорового образа жизни (выполнение режима, двигательная активность, закаливание, безопасность использования бытовых электроприборов); </w:t>
      </w:r>
    </w:p>
    <w:p w14:paraId="04738BA6">
      <w:pPr>
        <w:numPr>
          <w:ilvl w:val="0"/>
          <w:numId w:val="6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оценивать выполнение правил безопасного поведения на дорогах и улицах другими детьми, выполнять самооценку; </w:t>
      </w:r>
    </w:p>
    <w:p w14:paraId="4F616764">
      <w:pPr>
        <w:numPr>
          <w:ilvl w:val="0"/>
          <w:numId w:val="6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анализировать предложенные ситуации: устанавливать нарушения режима дня, организации учебной работы; нарушения правил дорожного движения, правил пользования электро- и газовыми приборами.</w:t>
      </w:r>
    </w:p>
    <w:p w14:paraId="0D0DD06D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/>
          <w:color w:val="000000"/>
          <w:sz w:val="28"/>
        </w:rPr>
        <w:t xml:space="preserve">Совместная деятельность </w:t>
      </w:r>
      <w:r>
        <w:rPr>
          <w:rFonts w:ascii="Times New Roman" w:hAnsi="Times New Roman"/>
          <w:b w:val="0"/>
          <w:i w:val="0"/>
          <w:color w:val="000000"/>
          <w:sz w:val="28"/>
        </w:rPr>
        <w:t>способствует формированию умений:</w:t>
      </w:r>
    </w:p>
    <w:p w14:paraId="2D85206A">
      <w:pPr>
        <w:numPr>
          <w:ilvl w:val="0"/>
          <w:numId w:val="7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соблюдать правила общения в совместной деятельности: договариваться, справедливо распределять работу, определять нарушение правил взаимоотношений, при участии учителя устранять возникающие конфликты.</w:t>
      </w:r>
    </w:p>
    <w:p w14:paraId="0CABD31A">
      <w:pPr>
        <w:spacing w:before="0" w:after="0" w:line="264" w:lineRule="auto"/>
        <w:ind w:left="120"/>
        <w:jc w:val="both"/>
      </w:pPr>
    </w:p>
    <w:p w14:paraId="2E1E72AB">
      <w:pPr>
        <w:spacing w:before="0" w:after="0" w:line="264" w:lineRule="auto"/>
        <w:ind w:left="12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2 КЛАСС</w:t>
      </w:r>
    </w:p>
    <w:p w14:paraId="0A008F22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/>
          <w:color w:val="000000"/>
          <w:sz w:val="28"/>
        </w:rPr>
        <w:t>Человек и общество</w:t>
      </w:r>
    </w:p>
    <w:p w14:paraId="746CD238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Наша Родина – Россия, Российская Федерация. Россия и её столица на карте. Государственные символы России. Москва – столица России. Святыни Москвы – святыни России: Кремль, Красная площадь, Большой театр и др. Характеристика отдельных исторических событий, связанных с Москвой (основание Москвы, строительство Кремля и др.). Герб Москвы. Расположение Москвы на карте. Города России. Россия – многонациональное государство. Народы России, их традиции, обычаи, праздники. Родной край, его природные и культурные достопримечательности. Значимые события истории родного края.</w:t>
      </w:r>
    </w:p>
    <w:p w14:paraId="41D8628D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Свой регион и его главный город на карте; символика своего региона. Хозяйственные занятия, профессии жителей родного края. Значение труда в жизни человека и общества.</w:t>
      </w:r>
    </w:p>
    <w:p w14:paraId="5F9C1266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Семья. Семейные ценности и традиции. Родословная. Составление схемы родословного древа, истории семьи.</w:t>
      </w:r>
    </w:p>
    <w:p w14:paraId="2C7E65AA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Правила культурного поведения в общественных местах. Доброта, справедливость, честность, уважение к чужому мнению и особенностям других людей – главные правила взаимоотношений членов общества.</w:t>
      </w:r>
    </w:p>
    <w:p w14:paraId="23B7D275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/>
          <w:color w:val="000000"/>
          <w:sz w:val="28"/>
        </w:rPr>
        <w:t>Человек и природа</w:t>
      </w:r>
    </w:p>
    <w:p w14:paraId="15A03BB5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Методы познания природы: наблюдения, опыты, измерения.</w:t>
      </w:r>
    </w:p>
    <w:p w14:paraId="2F37BDE8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Звёзды и созвездия, наблюдения звёздного неба. Планеты. Чем Земля отличается от других планет; условия жизни на Земле. Изображения Земли: глобус, карта, план. Карта мира. Материки, океаны. Определение сторон горизонта при помощи компаса. Ориентирование на местности по местным природным признакам, Солнцу. Компас, устройство; ориентирование с помощью компаса.</w:t>
      </w:r>
    </w:p>
    <w:p w14:paraId="719730E8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Многообразие растений. Деревья, кустарники, травы. Дикорастущие и культурные растения. Связи в природе. Годовой ход изменений в жизни растений. Многообразие животных. Насекомые, рыбы, птицы, звери, земноводные, пресмыкающиеся: общая характеристика внешних признаков. Связи в природе. Годовой ход изменений в жизни животных.</w:t>
      </w:r>
    </w:p>
    <w:p w14:paraId="1D4ABD95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Красная книга России, её значение, отдельные представители растений и животных Красной книги. Заповедники, природные парки. Охрана природы. Правила нравственного поведения на природе.</w:t>
      </w:r>
    </w:p>
    <w:p w14:paraId="1567FECF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/>
          <w:color w:val="000000"/>
          <w:sz w:val="28"/>
        </w:rPr>
        <w:t>Правила безопасной жизнедеятельности</w:t>
      </w:r>
    </w:p>
    <w:p w14:paraId="147BCB26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Здоровый образ жизни: режим дня (чередование сна, учебных занятий, двигательной активности) и рациональное питание (количество приёмов пищи и рацион питания). Физическая культура, закаливание, игры на воздухе как условие сохранения и укрепления здоровья.</w:t>
      </w:r>
    </w:p>
    <w:p w14:paraId="74245742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Правила безопасности в школе (маршрут до школы, правила поведения на занятиях, переменах, при приёмах пищи и на пришкольной территории), в быту, на прогулках.</w:t>
      </w:r>
    </w:p>
    <w:p w14:paraId="3BD8B6C8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Правила безопасного поведения пассажира наземного транспорта и метро (ожидание на остановке, посадка, размещение в салоне или вагоне, высадка, знаки безопасности на общественном транспорте). Номера телефонов экстренной помощи.</w:t>
      </w:r>
    </w:p>
    <w:p w14:paraId="1F059F17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Правила поведения при пользовании компьютером. Безопасность в информационно-коммуникационной сети Интернет (коммуникация в мессенджерах и социальных группах) в условиях контролируемого доступа в информационно-коммуникационную сеть Интернет.</w:t>
      </w:r>
    </w:p>
    <w:p w14:paraId="251D36F9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Изучение окружающего мира во 2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Универсальные учебные действия (пропедевтический уровень)</w:t>
      </w:r>
    </w:p>
    <w:p w14:paraId="316BB9AF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/>
          <w:color w:val="000000"/>
          <w:sz w:val="28"/>
        </w:rPr>
        <w:t>Базовые логические действия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как часть познавательных универсальных учебных действий способствуют формированию умений:</w:t>
      </w:r>
    </w:p>
    <w:p w14:paraId="474A7539">
      <w:pPr>
        <w:numPr>
          <w:ilvl w:val="0"/>
          <w:numId w:val="8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ориентироваться в методах познания природы (наблюдение, опыт, сравнение, измерение); </w:t>
      </w:r>
    </w:p>
    <w:p w14:paraId="1255AD00">
      <w:pPr>
        <w:numPr>
          <w:ilvl w:val="0"/>
          <w:numId w:val="8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определять на основе наблюдения состояние вещества (жидкое, твёрдое, газообразное); </w:t>
      </w:r>
    </w:p>
    <w:p w14:paraId="72B07174">
      <w:pPr>
        <w:numPr>
          <w:ilvl w:val="0"/>
          <w:numId w:val="8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различать символы РФ; </w:t>
      </w:r>
    </w:p>
    <w:p w14:paraId="5414ED09">
      <w:pPr>
        <w:numPr>
          <w:ilvl w:val="0"/>
          <w:numId w:val="8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различать деревья, кустарники, травы; приводить примеры (в пределах изученного); </w:t>
      </w:r>
    </w:p>
    <w:p w14:paraId="5EDE5F95">
      <w:pPr>
        <w:numPr>
          <w:ilvl w:val="0"/>
          <w:numId w:val="8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группировать растения: дикорастущие и культурные; лекарственные и ядовитые (в пределах изученного); </w:t>
      </w:r>
    </w:p>
    <w:p w14:paraId="311A78FF">
      <w:pPr>
        <w:numPr>
          <w:ilvl w:val="0"/>
          <w:numId w:val="8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различать прошлое, настоящее, будущее. </w:t>
      </w:r>
    </w:p>
    <w:p w14:paraId="0B677F8F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/>
          <w:color w:val="000000"/>
          <w:sz w:val="28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14:paraId="16FD95AA">
      <w:pPr>
        <w:numPr>
          <w:ilvl w:val="0"/>
          <w:numId w:val="9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различать информацию, представленную в тексте, графически, аудиовизуально; </w:t>
      </w:r>
    </w:p>
    <w:p w14:paraId="70BB4E85">
      <w:pPr>
        <w:numPr>
          <w:ilvl w:val="0"/>
          <w:numId w:val="9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читать информацию, представленную в схеме, таблице; </w:t>
      </w:r>
    </w:p>
    <w:p w14:paraId="4FA7B033">
      <w:pPr>
        <w:numPr>
          <w:ilvl w:val="0"/>
          <w:numId w:val="9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используя текстовую информацию, заполнять таблицы; дополнять схемы; </w:t>
      </w:r>
    </w:p>
    <w:p w14:paraId="1AF22B74">
      <w:pPr>
        <w:numPr>
          <w:ilvl w:val="0"/>
          <w:numId w:val="9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соотносить пример (рисунок, предложенную ситуацию) со временем протекания.</w:t>
      </w:r>
    </w:p>
    <w:p w14:paraId="1BDF26DB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/>
          <w:color w:val="000000"/>
          <w:sz w:val="28"/>
        </w:rPr>
        <w:t xml:space="preserve">Коммуникативные универсальные учебные действия </w:t>
      </w:r>
      <w:r>
        <w:rPr>
          <w:rFonts w:ascii="Times New Roman" w:hAnsi="Times New Roman"/>
          <w:b w:val="0"/>
          <w:i w:val="0"/>
          <w:color w:val="000000"/>
          <w:sz w:val="28"/>
        </w:rPr>
        <w:t>способствуют формированию умений:</w:t>
      </w:r>
    </w:p>
    <w:p w14:paraId="615ED78B">
      <w:pPr>
        <w:numPr>
          <w:ilvl w:val="0"/>
          <w:numId w:val="10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ориентироваться в терминах (понятиях), соотносить их с краткой характеристикой:</w:t>
      </w:r>
    </w:p>
    <w:p w14:paraId="567C1E22">
      <w:pPr>
        <w:numPr>
          <w:ilvl w:val="0"/>
          <w:numId w:val="11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понятия и термины, связанные с социальным миром (индивидуальность человека, органы чувств, жизнедеятельность; поколение, старшее поколение, культура поведения; Родина, столица, родной край, регион); </w:t>
      </w:r>
    </w:p>
    <w:p w14:paraId="38417E13">
      <w:pPr>
        <w:numPr>
          <w:ilvl w:val="0"/>
          <w:numId w:val="11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понятия и термины, связанные с миром природы (среда обитания, тело, явление, вещество; заповедник); </w:t>
      </w:r>
    </w:p>
    <w:p w14:paraId="7E4B9E73">
      <w:pPr>
        <w:numPr>
          <w:ilvl w:val="0"/>
          <w:numId w:val="11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понятия и термины, связанные с организацией своей жизни и охраны здоровья (режим, правильное питание, закаливание, безопасность, опасная ситуация).</w:t>
      </w:r>
    </w:p>
    <w:p w14:paraId="3439B53C">
      <w:pPr>
        <w:numPr>
          <w:ilvl w:val="0"/>
          <w:numId w:val="12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описывать условия жизни на Земле, отличие нашей планеты от других планет Солнечной системы;</w:t>
      </w:r>
    </w:p>
    <w:p w14:paraId="53121C00">
      <w:pPr>
        <w:numPr>
          <w:ilvl w:val="0"/>
          <w:numId w:val="12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создавать небольшие описания на предложенную тему (например, «Моя семья», «Какие бывают профессии?», «Что «умеют» органы чувств?», «Лес – природное сообщество» и др.);</w:t>
      </w:r>
    </w:p>
    <w:p w14:paraId="10FA4CC5">
      <w:pPr>
        <w:numPr>
          <w:ilvl w:val="0"/>
          <w:numId w:val="12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создавать высказывания-рассуждения (например, признаки животного и растения как живого существа; связь изменений в живой природе с явлениями неживой природы);</w:t>
      </w:r>
    </w:p>
    <w:p w14:paraId="7D80C46B">
      <w:pPr>
        <w:numPr>
          <w:ilvl w:val="0"/>
          <w:numId w:val="12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приводить примеры растений и животных, занесённых в Красную книгу России (на примере своей местности);</w:t>
      </w:r>
    </w:p>
    <w:p w14:paraId="011E25DC">
      <w:pPr>
        <w:numPr>
          <w:ilvl w:val="0"/>
          <w:numId w:val="12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описывать современные события от имени их участника.</w:t>
      </w:r>
    </w:p>
    <w:p w14:paraId="548DABAA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/>
          <w:color w:val="000000"/>
          <w:sz w:val="28"/>
        </w:rPr>
        <w:t xml:space="preserve">Регулятивные универсальные учебные действия </w:t>
      </w:r>
      <w:r>
        <w:rPr>
          <w:rFonts w:ascii="Times New Roman" w:hAnsi="Times New Roman"/>
          <w:b w:val="0"/>
          <w:i w:val="0"/>
          <w:color w:val="000000"/>
          <w:sz w:val="28"/>
        </w:rPr>
        <w:t>способствуют формированию умений:</w:t>
      </w:r>
    </w:p>
    <w:p w14:paraId="1A764E25">
      <w:pPr>
        <w:numPr>
          <w:ilvl w:val="0"/>
          <w:numId w:val="13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следовать образцу, предложенному плану и инструкции при решении учебной задачи;</w:t>
      </w:r>
    </w:p>
    <w:p w14:paraId="353B271D">
      <w:pPr>
        <w:numPr>
          <w:ilvl w:val="0"/>
          <w:numId w:val="13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контролировать с небольшой помощью учителя последовательность действий по решению учебной задачи; </w:t>
      </w:r>
    </w:p>
    <w:p w14:paraId="4B0E19A9">
      <w:pPr>
        <w:numPr>
          <w:ilvl w:val="0"/>
          <w:numId w:val="13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оценивать результаты своей работы, анализировать оценку учителя и одноклассников, спокойно, без обид принимать советы и замечания. </w:t>
      </w:r>
    </w:p>
    <w:p w14:paraId="3E74C316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/>
          <w:color w:val="000000"/>
          <w:sz w:val="28"/>
        </w:rPr>
        <w:t xml:space="preserve">Совместная деятельность </w:t>
      </w:r>
      <w:r>
        <w:rPr>
          <w:rFonts w:ascii="Times New Roman" w:hAnsi="Times New Roman"/>
          <w:b w:val="0"/>
          <w:i w:val="0"/>
          <w:color w:val="000000"/>
          <w:sz w:val="28"/>
        </w:rPr>
        <w:t>способствует формированию умений:</w:t>
      </w:r>
    </w:p>
    <w:p w14:paraId="471C2BA0">
      <w:pPr>
        <w:numPr>
          <w:ilvl w:val="0"/>
          <w:numId w:val="14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строить свою учебную и игровую деятельность, житейские ситуации в соответствии с правилами поведения, принятыми в обществе; </w:t>
      </w:r>
    </w:p>
    <w:p w14:paraId="6AC57E0E">
      <w:pPr>
        <w:numPr>
          <w:ilvl w:val="0"/>
          <w:numId w:val="14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оценивать жизненные ситуации с точки зрения правил поведения, культуры общения, проявления терпения и уважения к собеседнику; </w:t>
      </w:r>
    </w:p>
    <w:p w14:paraId="4B07CBA2">
      <w:pPr>
        <w:numPr>
          <w:ilvl w:val="0"/>
          <w:numId w:val="14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проводить в парах (группах) простые опыты по определению свойств разных веществ (вода, молоко, сахар, соль, железо), совместно намечать план работы, оценивать свой вклад в общее дело; </w:t>
      </w:r>
    </w:p>
    <w:p w14:paraId="0D98A04C">
      <w:pPr>
        <w:numPr>
          <w:ilvl w:val="0"/>
          <w:numId w:val="14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определять причины возможных конфликтов, выбирать (из предложенных) способы их разрешения. </w:t>
      </w:r>
    </w:p>
    <w:p w14:paraId="045F739F">
      <w:pPr>
        <w:spacing w:before="0" w:after="0" w:line="264" w:lineRule="auto"/>
        <w:ind w:left="120"/>
        <w:jc w:val="both"/>
      </w:pPr>
    </w:p>
    <w:p w14:paraId="492506F6">
      <w:pPr>
        <w:spacing w:before="0" w:after="0" w:line="264" w:lineRule="auto"/>
        <w:ind w:left="12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3 КЛАСС</w:t>
      </w:r>
    </w:p>
    <w:p w14:paraId="019FCB22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/>
          <w:color w:val="000000"/>
          <w:sz w:val="28"/>
        </w:rPr>
        <w:t>Человек и общество</w:t>
      </w:r>
    </w:p>
    <w:p w14:paraId="4BB30BBC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Общество как совокупность людей, которые объединены общей культурой и связаны друг с другом совместной деятельностью во имя общей цели. Наша Родина – Российская Федерация. Уникальные памятники культуры России, родного края. Государственная символика Российской Федерации и своего региона. Города Золотого кольца России. Народы России. Уважение к культуре, традициям своего народа и других народов, государственным символам России.</w:t>
      </w:r>
    </w:p>
    <w:p w14:paraId="01F171AC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Семья – коллектив близких, родных людей. Семейный бюджет, доходы и расходы семьи. Уважение к семейным ценностям.</w:t>
      </w:r>
    </w:p>
    <w:p w14:paraId="2333C171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Правила нравственного поведения в социуме. Внимание, уважительное отношение к людям с ограниченными возможностями здоровья, забота о них.</w:t>
      </w:r>
    </w:p>
    <w:p w14:paraId="3E468E53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Значение труда в жизни человека и общества. Трудолюбие как общественно значимая ценность в культуре народов России. Особенности труда людей родного края, их профессии.</w:t>
      </w:r>
    </w:p>
    <w:p w14:paraId="24D1E7CA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Страны и народы мира. Памятники природы и культуры – символы стран, в которых они находятся.</w:t>
      </w:r>
    </w:p>
    <w:p w14:paraId="0F96C81A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/>
          <w:color w:val="000000"/>
          <w:sz w:val="28"/>
        </w:rPr>
        <w:t>Человек и природа</w:t>
      </w:r>
    </w:p>
    <w:p w14:paraId="685C3718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Методы изучения природы. Карта мира. Материки и части света.</w:t>
      </w:r>
    </w:p>
    <w:p w14:paraId="19748AA9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Вещество. Разнообразие веществ в окружающем мире. Примеры веществ: соль, сахар, вода, природный газ. Твёрдые тела, жидкости, газы. Простейшие практические работы с веществами, жидкостями, газами. Воздух – смесь газов. Свойства воздуха. Значение воздуха для растений, животных, человека. Вода. Свойства воды. Состояния воды, её распространение в природе, значение для живых организмов и хозяйственной жизни человека. Круговорот воды в природе. Охрана воздуха, воды.</w:t>
      </w:r>
    </w:p>
    <w:p w14:paraId="292B7D28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Горные породы и минералы. Полезные ископаемые, их значение в хозяйстве человека, бережное отношение людей к полезным ископаемым. Полезные ископаемые родного края (2–3 примера). Почва, её состав, значение для живой природы и хозяйственной жизни человека.</w:t>
      </w:r>
    </w:p>
    <w:p w14:paraId="604F7B01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Первоначальные представления о бактериях. Грибы: строение шляпочных грибов. Грибы съедобные и несъедобные.</w:t>
      </w:r>
    </w:p>
    <w:p w14:paraId="16CDE15E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Разнообразие растений. Зависимость жизненного цикла организмов от условий окружающей среды. Размножение и развитие растений. Особенности питания и дыхания растений. Роль растений в природе и жизни людей, бережное отношение человека к растениям. Условия, необходимые для жизни растения (свет, тепло, воздух, вода). Наблюдение роста растений, фиксация изменений. Растения родного края, названия и краткая характеристика на основе наблюдений. Охрана растений.</w:t>
      </w:r>
    </w:p>
    <w:p w14:paraId="585BC26A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Разнообразие животных. Зависимость жизненного цикла организмов от условий окружающей среды. Размножение и развитие животных (рыбы, птицы, звери). Особенности питания животных. Цепи питания. Условия, необходимые для жизни животных (воздух, вода, тепло, пища). Роль животных в природе и жизни людей, бережное отношение человека к животным. Охрана животных. Животные родного края, их названия, краткая характеристика на основе наблюдений.</w:t>
      </w:r>
    </w:p>
    <w:p w14:paraId="0F998F56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Природные сообщества: лес, луг, пруд. Взаимосвязи в природном сообществе: растения – пища и укрытие для животных; животные – распространители плодов и семян растений. Влияние человека на природные сообщества. Природные сообщества родного края (2–3 примера на основе наблюдений). Правила нравственного поведения в природных сообществах.</w:t>
      </w:r>
    </w:p>
    <w:p w14:paraId="62963736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Человек – часть природы. Общее представление о строении тела человека. Системы органов (опорно-двигательная, пищеварительная, дыхательная, кровеносная, нервная, органы чувств), их роль в жизнедеятельности организма. Измерение температуры тела человека, частоты пульса.</w:t>
      </w:r>
    </w:p>
    <w:p w14:paraId="2AFAF29E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/>
          <w:color w:val="000000"/>
          <w:sz w:val="28"/>
        </w:rPr>
        <w:t>Правила безопасной жизнедеятельности</w:t>
      </w:r>
    </w:p>
    <w:p w14:paraId="24511634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Здоровый образ жизни: двигательная активность (утренняя зарядка, динамические паузы), закаливание и профилактика заболеваний. Забота о здоровье и безопасности окружающих людей. Безопасность во дворе жилого дома (правила перемещения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безопасности). Правила безопасного поведения 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судна; знаки безопасности).</w:t>
      </w:r>
    </w:p>
    <w:p w14:paraId="3F491AF4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Безопасность в информационно-коммуникационной сети Интернет (ориентирование в признаках мошеннических действий, защита персональной информации, правила коммуникации в мессенджерах и социальных группах) в условиях контролируемого доступа в информационно-коммуникационную сеть Интернет. </w:t>
      </w:r>
    </w:p>
    <w:p w14:paraId="11B61152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Изучение окружающего мира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14:paraId="57C58009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/>
          <w:color w:val="000000"/>
          <w:sz w:val="28"/>
        </w:rPr>
        <w:t>Базовые логические и исследовательские действия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как часть познавательных универсальных учебных действий способствуют формированию умений:</w:t>
      </w:r>
    </w:p>
    <w:p w14:paraId="4488A5A9">
      <w:pPr>
        <w:numPr>
          <w:ilvl w:val="0"/>
          <w:numId w:val="15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проводить несложные наблюдения в природе (сезонные изменения, поведение животных) по предложенному и самостоятельно составленному плану; на основе результатов совместных с одноклассниками наблюдений (в парах, группах) делать выводы; </w:t>
      </w:r>
    </w:p>
    <w:p w14:paraId="62AE6A9A">
      <w:pPr>
        <w:numPr>
          <w:ilvl w:val="0"/>
          <w:numId w:val="15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устанавливать зависимость между внешним видом, особенностями поведения и условиями жизни животного; </w:t>
      </w:r>
    </w:p>
    <w:p w14:paraId="0D590FE2">
      <w:pPr>
        <w:numPr>
          <w:ilvl w:val="0"/>
          <w:numId w:val="15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определять (в процессе рассматривания объектов и явлений) существенные признаки и отношения между объектами и явлениями; </w:t>
      </w:r>
    </w:p>
    <w:p w14:paraId="4CFA7A2E">
      <w:pPr>
        <w:numPr>
          <w:ilvl w:val="0"/>
          <w:numId w:val="15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моделировать цепи питания в природном сообществе; </w:t>
      </w:r>
    </w:p>
    <w:p w14:paraId="794BDE94">
      <w:pPr>
        <w:numPr>
          <w:ilvl w:val="0"/>
          <w:numId w:val="15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различать понятия «век», «столетие», «историческое время»; соотносить историческое событие с датой (историческим периодом).</w:t>
      </w:r>
    </w:p>
    <w:p w14:paraId="142D10D5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/>
          <w:color w:val="000000"/>
          <w:sz w:val="28"/>
        </w:rPr>
        <w:t xml:space="preserve">Работа с информацией </w:t>
      </w:r>
      <w:r>
        <w:rPr>
          <w:rFonts w:ascii="Times New Roman" w:hAnsi="Times New Roman"/>
          <w:b w:val="0"/>
          <w:i w:val="0"/>
          <w:color w:val="000000"/>
          <w:sz w:val="28"/>
        </w:rPr>
        <w:t>как часть познавательных универсальных учебных действий способствует формированию умений:</w:t>
      </w:r>
    </w:p>
    <w:p w14:paraId="2292F7B3">
      <w:pPr>
        <w:numPr>
          <w:ilvl w:val="0"/>
          <w:numId w:val="16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понимать, что работа с моделями Земли (глобус, карта) может дать полезную и интересную информацию о природе нашей планеты; </w:t>
      </w:r>
    </w:p>
    <w:p w14:paraId="7B35E345">
      <w:pPr>
        <w:numPr>
          <w:ilvl w:val="0"/>
          <w:numId w:val="16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находить на глобусе материки и океаны, воспроизводить их названия; находить на карте нашу страну, столицу, свой регион; </w:t>
      </w:r>
    </w:p>
    <w:p w14:paraId="63736547">
      <w:pPr>
        <w:numPr>
          <w:ilvl w:val="0"/>
          <w:numId w:val="16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читать несложные планы, соотносить условные обозначения с изображёнными объектами; </w:t>
      </w:r>
    </w:p>
    <w:p w14:paraId="45ACBB9D">
      <w:pPr>
        <w:numPr>
          <w:ilvl w:val="0"/>
          <w:numId w:val="16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находить по предложению учителя информацию в разных источниках – текстах, таблицах, схемах, в том числе в информационно-коммуникационной сети Интернет (в условиях контролируемого входа);</w:t>
      </w:r>
    </w:p>
    <w:p w14:paraId="73FF9CC0">
      <w:pPr>
        <w:numPr>
          <w:ilvl w:val="0"/>
          <w:numId w:val="16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соблюдать правила безопасности при работе в информационной среде. </w:t>
      </w:r>
    </w:p>
    <w:p w14:paraId="0C208704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/>
          <w:color w:val="000000"/>
          <w:sz w:val="28"/>
        </w:rPr>
        <w:t>Коммуникативные универсальные учебные действия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способствуют формированию умений:</w:t>
      </w:r>
    </w:p>
    <w:p w14:paraId="2A5FA7A1">
      <w:pPr>
        <w:numPr>
          <w:ilvl w:val="0"/>
          <w:numId w:val="17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ориентироваться в понятиях, соотносить понятия и термины с их краткой характеристикой:</w:t>
      </w:r>
    </w:p>
    <w:p w14:paraId="380A6CFF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1. понятия и термины, связанные с социальным миром (безопасность, семейный бюджет, памятник культуры); </w:t>
      </w:r>
    </w:p>
    <w:p w14:paraId="32F384A4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2. понятия и термины, связанные с миром природы (планета, материк, океан, модель Земли, царство природы, природное сообщество, цепь питания, Красная книга); </w:t>
      </w:r>
    </w:p>
    <w:p w14:paraId="09913898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3. понятия и термины, связанные с безопасной жизнедеятельностью (знаки дорожного движения, дорожные ловушки, опасные ситуации, предвидение).</w:t>
      </w:r>
    </w:p>
    <w:p w14:paraId="5BCBC749">
      <w:pPr>
        <w:numPr>
          <w:ilvl w:val="0"/>
          <w:numId w:val="18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описывать (характеризовать) условия жизни на Земле;</w:t>
      </w:r>
    </w:p>
    <w:p w14:paraId="461A15DB">
      <w:pPr>
        <w:numPr>
          <w:ilvl w:val="0"/>
          <w:numId w:val="18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описывать схожие, различные, индивидуальные признаки на основе сравнения объектов природы; </w:t>
      </w:r>
    </w:p>
    <w:p w14:paraId="4277BCCF">
      <w:pPr>
        <w:numPr>
          <w:ilvl w:val="0"/>
          <w:numId w:val="18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приводить примеры, кратко характеризовать представителей разных царств природы; </w:t>
      </w:r>
    </w:p>
    <w:p w14:paraId="178B3373">
      <w:pPr>
        <w:numPr>
          <w:ilvl w:val="0"/>
          <w:numId w:val="18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называть признаки (характеризовать) животного (растения) как живого организма; </w:t>
      </w:r>
    </w:p>
    <w:p w14:paraId="29C41670">
      <w:pPr>
        <w:numPr>
          <w:ilvl w:val="0"/>
          <w:numId w:val="18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описывать (характеризовать) отдельные страницы истории нашей страны (в пределах изученного).</w:t>
      </w:r>
    </w:p>
    <w:p w14:paraId="28243D0C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/>
          <w:color w:val="000000"/>
          <w:sz w:val="28"/>
        </w:rPr>
        <w:t>Регулятивные универсальные учебные действия способствуют формированию умений:</w:t>
      </w:r>
    </w:p>
    <w:p w14:paraId="57430FE0">
      <w:pPr>
        <w:numPr>
          <w:ilvl w:val="0"/>
          <w:numId w:val="19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планировать шаги по решению учебной задачи, контролировать свои действия (при небольшой помощи учителя); </w:t>
      </w:r>
    </w:p>
    <w:p w14:paraId="5064E7C3">
      <w:pPr>
        <w:numPr>
          <w:ilvl w:val="0"/>
          <w:numId w:val="19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устанавливать причину возникающей трудности или ошибки, корректировать свои действия.</w:t>
      </w:r>
    </w:p>
    <w:p w14:paraId="126EC55A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/>
          <w:color w:val="000000"/>
          <w:sz w:val="28"/>
        </w:rPr>
        <w:t>Совместная деятельность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</w:t>
      </w:r>
      <w:r>
        <w:rPr>
          <w:rFonts w:ascii="Times New Roman" w:hAnsi="Times New Roman"/>
          <w:b w:val="0"/>
          <w:i/>
          <w:color w:val="000000"/>
          <w:sz w:val="28"/>
        </w:rPr>
        <w:t>способствует формированию умений:</w:t>
      </w:r>
    </w:p>
    <w:p w14:paraId="1F1B2E6E">
      <w:pPr>
        <w:numPr>
          <w:ilvl w:val="0"/>
          <w:numId w:val="20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участвуя в совместной деятельности, выполнять роли руководителя (лидера), подчинённого; </w:t>
      </w:r>
    </w:p>
    <w:p w14:paraId="4624E38C">
      <w:pPr>
        <w:numPr>
          <w:ilvl w:val="0"/>
          <w:numId w:val="20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оценивать результаты деятельности участников, положительно реагировать на советы и замечания в свой адрес; </w:t>
      </w:r>
    </w:p>
    <w:p w14:paraId="0A36FCE9">
      <w:pPr>
        <w:numPr>
          <w:ilvl w:val="0"/>
          <w:numId w:val="20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выполнять правила совместной деятельности, признавать право другого человека иметь собственное суждение, мнение; </w:t>
      </w:r>
    </w:p>
    <w:p w14:paraId="1C1600A0">
      <w:pPr>
        <w:numPr>
          <w:ilvl w:val="0"/>
          <w:numId w:val="20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самостоятельно разрешать возникающие конфликты с учётом этики общения. </w:t>
      </w:r>
    </w:p>
    <w:p w14:paraId="46E6D370">
      <w:pPr>
        <w:spacing w:before="0" w:after="0" w:line="264" w:lineRule="auto"/>
        <w:ind w:left="120"/>
        <w:jc w:val="both"/>
      </w:pPr>
    </w:p>
    <w:p w14:paraId="5C557E69">
      <w:pPr>
        <w:spacing w:before="0" w:after="0" w:line="264" w:lineRule="auto"/>
        <w:ind w:left="12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4 КЛАСС</w:t>
      </w:r>
    </w:p>
    <w:p w14:paraId="6565CF6F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/>
          <w:color w:val="000000"/>
          <w:sz w:val="28"/>
        </w:rPr>
        <w:t>Человек и общество</w:t>
      </w:r>
    </w:p>
    <w:p w14:paraId="5B589D13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Конституция – Основной закон Российской Федерации. Права и обязанности гражданина Российской Федерации. Президент Российской Федерации – глава государства. Политико-административная карта России. Общая характеристика родного края, важнейшие достопримечательности, знаменитые соотечественники.</w:t>
      </w:r>
    </w:p>
    <w:p w14:paraId="41E3C8CE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Города России. Святыни городов России. Главный город родного края: достопримечательности, история и характеристика отдельных исторических событий, связанных с ним.</w:t>
      </w:r>
    </w:p>
    <w:p w14:paraId="2EA9BC8D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Праздник в жизни общества как средство укрепления общественной солидарности и упрочения духовных связей между соотечественниками. Новый год, День защитника Отечества, Международный женский день, День весны и труда, День Победы, День России, День народного единства, День Конституции. Праздники и памятные даты своего региона. Уважение к культуре, истории, традициям своего народа и других народов, государственным символам России.</w:t>
      </w:r>
    </w:p>
    <w:p w14:paraId="79361A3C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История Отечества «Лента времени» и историческая карта.</w:t>
      </w:r>
    </w:p>
    <w:p w14:paraId="6E726ABA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Федерация. Картины быта, труда, духовно-нравственные и культурные традиции людей в разные исторические времена. Выдающиеся люди разных эпох как носители базовых национальных ценностей.</w:t>
      </w:r>
    </w:p>
    <w:p w14:paraId="2B0B0347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Наиболее значимые объекты списка Всемирного культурного наследия в России и за рубежом. Охрана памятников истории и культуры. Посильное участие в охране памятников истории и культуры своего края. Личная ответственность каждого человека за сохранность историко-культурного наследия своего края.</w:t>
      </w:r>
    </w:p>
    <w:p w14:paraId="56B6CE7B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Правила нравственного поведения в социуме, отношение к людям независимо от их национальности, социального статуса, религиозной принадлежности.</w:t>
      </w:r>
    </w:p>
    <w:p w14:paraId="37F67043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/>
          <w:color w:val="000000"/>
          <w:sz w:val="28"/>
        </w:rPr>
        <w:t>Человек и природа</w:t>
      </w:r>
    </w:p>
    <w:p w14:paraId="6652F1E0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Методы познания окружающей природы: наблюдения, сравнения, измерения, опыты по исследованию природных объектов и явлений. Солнце – ближайшая к нам звезда, источник света и тепла для всего живого на Земле. Характеристика планет Солнечной системы. Естественные спутники планет. Смена дня и ночи на Земле. Вращение Земли как причина смены дня и ночи. Обращение Земли вокруг Солнца и смена времён года.</w:t>
      </w:r>
    </w:p>
    <w:p w14:paraId="1DB4993E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Формы земной поверхности: равнины, горы, холмы, овраги (общее представление, условное обозначение равнин и гор на карте). Равнины и горы России. Особенности поверхности родного края (краткая характеристика на основе наблюдений).</w:t>
      </w:r>
    </w:p>
    <w:p w14:paraId="0D0D3535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Водоёмы, их разнообразие (океан, море, озеро, пруд, болото); река как водный поток; использование рек и водоёмов человеком. Крупнейшие реки и озёра России, моря, омывающие её берега, океаны. Водоёмы и реки родного края (названия, краткая характеристика на основе наблюдений).</w:t>
      </w:r>
    </w:p>
    <w:p w14:paraId="16309214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Наиболее значимые природные объекты списка Всемирного наследия в России и за рубежом (2–3 объекта).</w:t>
      </w:r>
    </w:p>
    <w:p w14:paraId="757E7322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Связи в природных зонах.</w:t>
      </w:r>
    </w:p>
    <w:p w14:paraId="455EB6F1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Некоторые доступные для понимания экологические проблемы взаимодействия человека и природы. Охрана природных богатств: воды, воздуха, полезных ископаемых, растительного и животного мира. Правила нравственного поведения в природе. Международная Красная книга (отдельные примеры).</w:t>
      </w:r>
    </w:p>
    <w:p w14:paraId="300A3F1F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/>
          <w:color w:val="000000"/>
          <w:sz w:val="28"/>
        </w:rPr>
        <w:t>Правила безопасной жизнедеятельности</w:t>
      </w:r>
    </w:p>
    <w:p w14:paraId="7DB2DA3E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Здоровый образ жизни: профилактика вредных привычек.</w:t>
      </w:r>
    </w:p>
    <w:p w14:paraId="02619C28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Безопасность в городе (планирование маршрутов с учётом транспортной инфраструктуры города; правила безопасного по ведения в общественных местах, зонах отдыха, учреждениях культуры). Правила безопасного поведения велосипедиста с учётом дорожных знаков и разметки, сигналов и средств защиты велосипедиста, правила использования самоката и других средств индивидуальной мобильности.</w:t>
      </w:r>
    </w:p>
    <w:p w14:paraId="0EC78EE3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Безопасность в информационно-коммуникационной сети Интернет (поиск достоверной информации, опознавание государственных образовательных ресурсов и детских развлекательных порталов) в условиях контролируемого доступа в информационно-коммуникационную сеть Интернет.</w:t>
      </w:r>
    </w:p>
    <w:p w14:paraId="263E8E91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Изучение окружающего мира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14:paraId="7DDB2A94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Базовые логические и исследовательские действия как часть познавательных универсальных учебных действий способствуют формированию умений:</w:t>
      </w:r>
    </w:p>
    <w:p w14:paraId="1C2B2518">
      <w:pPr>
        <w:numPr>
          <w:ilvl w:val="0"/>
          <w:numId w:val="21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устанавливать последовательность этапов возрастного развития человека; </w:t>
      </w:r>
    </w:p>
    <w:p w14:paraId="7B72DC05">
      <w:pPr>
        <w:numPr>
          <w:ilvl w:val="0"/>
          <w:numId w:val="21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конструировать в учебных и игровых ситуациях правила безопасного поведения в среде обитания; </w:t>
      </w:r>
    </w:p>
    <w:p w14:paraId="7FC14198">
      <w:pPr>
        <w:numPr>
          <w:ilvl w:val="0"/>
          <w:numId w:val="21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моделировать схемы природных объектов (строение почвы; движение реки, форма поверхности); </w:t>
      </w:r>
    </w:p>
    <w:p w14:paraId="219188DC">
      <w:pPr>
        <w:numPr>
          <w:ilvl w:val="0"/>
          <w:numId w:val="21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соотносить объекты природы с принадлежностью к определённой природной зоне; </w:t>
      </w:r>
    </w:p>
    <w:p w14:paraId="20F2E1B6">
      <w:pPr>
        <w:numPr>
          <w:ilvl w:val="0"/>
          <w:numId w:val="21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классифицировать природные объекты по принадлежности к природной зоне; </w:t>
      </w:r>
    </w:p>
    <w:p w14:paraId="16D95B52">
      <w:pPr>
        <w:numPr>
          <w:ilvl w:val="0"/>
          <w:numId w:val="21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определять разрыв между реальным и желательным состоянием объекта (ситуации) на основе предложенных учителем вопросов. </w:t>
      </w:r>
    </w:p>
    <w:p w14:paraId="1490A511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/>
          <w:color w:val="000000"/>
          <w:sz w:val="28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14:paraId="3FD60889">
      <w:pPr>
        <w:numPr>
          <w:ilvl w:val="0"/>
          <w:numId w:val="22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использовать умения работать с информацией, представленной в разных формах; оценивать объективность информации, учитывать правила безопасного использования электронных образовательных и информационных ресурсов;</w:t>
      </w:r>
    </w:p>
    <w:p w14:paraId="3DCAABD1">
      <w:pPr>
        <w:numPr>
          <w:ilvl w:val="0"/>
          <w:numId w:val="22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использовать для уточнения и расширения своих знаний об окружающем мире словари, справочники, энциклопедии, в том числе и информационно-коммуникационную сеть Интернет (в условиях контролируемого выхода); </w:t>
      </w:r>
    </w:p>
    <w:p w14:paraId="012DD8ED">
      <w:pPr>
        <w:numPr>
          <w:ilvl w:val="0"/>
          <w:numId w:val="22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делать сообщения (доклады) на предложенную тему на основе дополнительной информации, подготавливать презентацию, включая в неё иллюстрации, таблицы, диаграммы. </w:t>
      </w:r>
    </w:p>
    <w:p w14:paraId="1614C276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/>
          <w:color w:val="000000"/>
          <w:sz w:val="28"/>
        </w:rPr>
        <w:t>Коммуникативные универсальные учебные действия способствуют формированию умений:</w:t>
      </w:r>
    </w:p>
    <w:p w14:paraId="512B91DC">
      <w:pPr>
        <w:numPr>
          <w:ilvl w:val="0"/>
          <w:numId w:val="23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ориентироваться в понятиях: организм, возраст, система органов; культура, долг, соотечественник, берестяная грамота, первопечатник, иконопись, объект Всемирного природного и культурного наследия; </w:t>
      </w:r>
    </w:p>
    <w:p w14:paraId="1FD56EBC">
      <w:pPr>
        <w:numPr>
          <w:ilvl w:val="0"/>
          <w:numId w:val="23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характеризовать человека как живой организм: раскрывать функции различных систем органов; объяснять особую роль нервной системы в деятельности организма; </w:t>
      </w:r>
    </w:p>
    <w:p w14:paraId="7F22AE0C">
      <w:pPr>
        <w:numPr>
          <w:ilvl w:val="0"/>
          <w:numId w:val="23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создавать текст-рассуждение: объяснять вред для здоровья и самочувствия организма вредных привычек; </w:t>
      </w:r>
    </w:p>
    <w:p w14:paraId="6CAB4A3F">
      <w:pPr>
        <w:numPr>
          <w:ilvl w:val="0"/>
          <w:numId w:val="23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описывать ситуации проявления нравственных качеств – отзывчивости, доброты, справедливости и др.; </w:t>
      </w:r>
    </w:p>
    <w:p w14:paraId="0DB4B3A8">
      <w:pPr>
        <w:numPr>
          <w:ilvl w:val="0"/>
          <w:numId w:val="23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составлять краткие суждения о связях и зависимостях в природе (на основе сезонных изменений, особенностей жизни природных зон, пищевых цепей); </w:t>
      </w:r>
    </w:p>
    <w:p w14:paraId="0753CDAF">
      <w:pPr>
        <w:numPr>
          <w:ilvl w:val="0"/>
          <w:numId w:val="23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составлять небольшие тексты «Права и обязанности гражданина РФ»; </w:t>
      </w:r>
    </w:p>
    <w:p w14:paraId="2372E009">
      <w:pPr>
        <w:numPr>
          <w:ilvl w:val="0"/>
          <w:numId w:val="23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создавать небольшие тексты о знаменательных страницах истории нашей страны (в рамках изученного). </w:t>
      </w:r>
    </w:p>
    <w:p w14:paraId="0A9B4326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/>
          <w:color w:val="000000"/>
          <w:sz w:val="28"/>
        </w:rPr>
        <w:t>Регулятивные универсальные учебные действия способствуют формированию умений:</w:t>
      </w:r>
    </w:p>
    <w:p w14:paraId="72FABA56">
      <w:pPr>
        <w:numPr>
          <w:ilvl w:val="0"/>
          <w:numId w:val="24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самостоятельно планировать алгоритм решения учебной задачи; предвидеть трудности и возможные ошибки; </w:t>
      </w:r>
    </w:p>
    <w:p w14:paraId="54D341BC">
      <w:pPr>
        <w:numPr>
          <w:ilvl w:val="0"/>
          <w:numId w:val="24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контролировать процесс и результат выполнения задания, корректировать учебные действия при необходимости; </w:t>
      </w:r>
    </w:p>
    <w:p w14:paraId="71DF10FE">
      <w:pPr>
        <w:numPr>
          <w:ilvl w:val="0"/>
          <w:numId w:val="24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адекватно принимать оценку своей работы; планировать работу над ошибками; </w:t>
      </w:r>
    </w:p>
    <w:p w14:paraId="25726E94">
      <w:pPr>
        <w:numPr>
          <w:ilvl w:val="0"/>
          <w:numId w:val="24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находить ошибки в своей и чужих работах, устанавливать их причины. </w:t>
      </w:r>
    </w:p>
    <w:p w14:paraId="5041C517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/>
          <w:color w:val="000000"/>
          <w:sz w:val="28"/>
        </w:rPr>
        <w:t>Совместная деятельность способствует формированию умений:</w:t>
      </w:r>
    </w:p>
    <w:p w14:paraId="57FB4181">
      <w:pPr>
        <w:numPr>
          <w:ilvl w:val="0"/>
          <w:numId w:val="25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выполнять правила совместной деятельности при выполнении разных ролей – руководитель, подчинённый, напарник, члена большого коллектива; </w:t>
      </w:r>
    </w:p>
    <w:p w14:paraId="16CD3F30">
      <w:pPr>
        <w:numPr>
          <w:ilvl w:val="0"/>
          <w:numId w:val="25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ответственно относиться к своим обязанностям в процессе совместной деятельности, объективно оценивать свой вклад в общее дело; </w:t>
      </w:r>
    </w:p>
    <w:p w14:paraId="0AE94D47">
      <w:pPr>
        <w:numPr>
          <w:ilvl w:val="0"/>
          <w:numId w:val="25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анализировать ситуации, возникающие в процессе совместных игр, труда, использования инструментов, которые могут стать опасными для здоровья и жизни других людей. </w:t>
      </w:r>
    </w:p>
    <w:p w14:paraId="65BD2FA0">
      <w:pPr>
        <w:sectPr>
          <w:pgSz w:w="11906" w:h="16383"/>
          <w:cols w:space="720" w:num="1"/>
        </w:sectPr>
      </w:pPr>
      <w:bookmarkStart w:id="3" w:name="block-41651874"/>
    </w:p>
    <w:bookmarkEnd w:id="2"/>
    <w:bookmarkEnd w:id="3"/>
    <w:p w14:paraId="6B56AC2D">
      <w:pPr>
        <w:spacing w:before="0" w:after="0" w:line="264" w:lineRule="auto"/>
        <w:ind w:left="120"/>
        <w:jc w:val="both"/>
      </w:pPr>
      <w:bookmarkStart w:id="4" w:name="block-41651875"/>
      <w:r>
        <w:rPr>
          <w:rFonts w:ascii="Times New Roman" w:hAnsi="Times New Roman"/>
          <w:b/>
          <w:i w:val="0"/>
          <w:color w:val="000000"/>
          <w:sz w:val="28"/>
        </w:rPr>
        <w:t>ПЛАНИРУЕМЫЕ ОБРАЗОВАТЕЛЬНЫЕ РЕЗУЛЬТАТЫ</w:t>
      </w:r>
    </w:p>
    <w:p w14:paraId="22121349">
      <w:pPr>
        <w:spacing w:before="0" w:after="0" w:line="264" w:lineRule="auto"/>
        <w:ind w:left="120"/>
        <w:jc w:val="both"/>
      </w:pPr>
    </w:p>
    <w:p w14:paraId="00B82909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Изучение предмета «Окружающий мир»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 w14:paraId="51C3A215">
      <w:pPr>
        <w:spacing w:before="0" w:after="0"/>
        <w:ind w:left="120"/>
        <w:jc w:val="left"/>
      </w:pPr>
    </w:p>
    <w:p w14:paraId="263117CD">
      <w:pPr>
        <w:spacing w:before="0" w:after="0"/>
        <w:ind w:left="120"/>
        <w:jc w:val="left"/>
      </w:pPr>
      <w:r>
        <w:rPr>
          <w:rFonts w:ascii="Times New Roman" w:hAnsi="Times New Roman"/>
          <w:b/>
          <w:i w:val="0"/>
          <w:color w:val="000000"/>
          <w:sz w:val="28"/>
        </w:rPr>
        <w:t>ЛИЧНОСТНЫЕ РЕЗУЛЬТАТЫ</w:t>
      </w:r>
    </w:p>
    <w:p w14:paraId="15DEAA22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Личностные результаты изучения предмета «Окружающий мир» характеризуют готовность обучающихся руководствоваться традиционными российскими социокультурными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 w14:paraId="1D4DA9B8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Гражданско-патриотического воспитания:</w:t>
      </w:r>
    </w:p>
    <w:p w14:paraId="4E0C4A2B">
      <w:pPr>
        <w:numPr>
          <w:ilvl w:val="0"/>
          <w:numId w:val="26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становление ценностного отношения к своей Родине – России; понимание особой роли многонациональной России в современном мире; </w:t>
      </w:r>
    </w:p>
    <w:p w14:paraId="244E11B2">
      <w:pPr>
        <w:numPr>
          <w:ilvl w:val="0"/>
          <w:numId w:val="26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осознание своей этнокультурной и российской гражданской идентичности, принадлежности к российскому народу, к своей национальной общности; </w:t>
      </w:r>
    </w:p>
    <w:p w14:paraId="0856A84F">
      <w:pPr>
        <w:numPr>
          <w:ilvl w:val="0"/>
          <w:numId w:val="26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сопричастность к прошлому, настоящему и будущему своей страны и родного края; </w:t>
      </w:r>
    </w:p>
    <w:p w14:paraId="6EE5F165">
      <w:pPr>
        <w:numPr>
          <w:ilvl w:val="0"/>
          <w:numId w:val="26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проявление интереса к истории и многонациональной культуре своей страны, уважения к своему и другим народам; </w:t>
      </w:r>
    </w:p>
    <w:p w14:paraId="0C1050A5">
      <w:pPr>
        <w:numPr>
          <w:ilvl w:val="0"/>
          <w:numId w:val="26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первоначальные представления о человеке как члене общества, осознание прав и ответственности человека как члена общества.</w:t>
      </w:r>
    </w:p>
    <w:p w14:paraId="72CC7CCC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Духовно-нравственного воспитания:</w:t>
      </w:r>
    </w:p>
    <w:p w14:paraId="66D7FC60">
      <w:pPr>
        <w:numPr>
          <w:ilvl w:val="0"/>
          <w:numId w:val="27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проявление культуры общения, уважительного отношения к людям, их взглядам, признанию их индивидуальности; </w:t>
      </w:r>
    </w:p>
    <w:p w14:paraId="198AC99B">
      <w:pPr>
        <w:numPr>
          <w:ilvl w:val="0"/>
          <w:numId w:val="27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 </w:t>
      </w:r>
    </w:p>
    <w:p w14:paraId="5B39B953">
      <w:pPr>
        <w:numPr>
          <w:ilvl w:val="0"/>
          <w:numId w:val="27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людям. </w:t>
      </w:r>
    </w:p>
    <w:p w14:paraId="4B62F745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Эстетического воспитания:</w:t>
      </w:r>
    </w:p>
    <w:p w14:paraId="60F702BC">
      <w:pPr>
        <w:numPr>
          <w:ilvl w:val="0"/>
          <w:numId w:val="28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понимание особой роли России в развитии общемировой художественной культуры, проявление уважительного отношения, восприимчивости и интереса к разным видам искусства, традициям и творчеству своего и других народов; </w:t>
      </w:r>
    </w:p>
    <w:p w14:paraId="41342033">
      <w:pPr>
        <w:numPr>
          <w:ilvl w:val="0"/>
          <w:numId w:val="28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использование полученных знаний в продуктивной и преобразующей деятельности, в разных видах художественной деятельности. </w:t>
      </w:r>
    </w:p>
    <w:p w14:paraId="6CC9E7CA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Физического воспитания, формирования культуры здоровья и эмоционального благополучия:</w:t>
      </w:r>
    </w:p>
    <w:p w14:paraId="1DFFC4ED">
      <w:pPr>
        <w:numPr>
          <w:ilvl w:val="0"/>
          <w:numId w:val="29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 </w:t>
      </w:r>
    </w:p>
    <w:p w14:paraId="3CA552DE">
      <w:pPr>
        <w:numPr>
          <w:ilvl w:val="0"/>
          <w:numId w:val="29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приобретение опыта эмоционального отношения к среде обитания, бережное отношение к физическому и психическому здоровью. </w:t>
      </w:r>
    </w:p>
    <w:p w14:paraId="7AD30F4A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Трудового воспитания:</w:t>
      </w:r>
    </w:p>
    <w:p w14:paraId="1812D400">
      <w:pPr>
        <w:numPr>
          <w:ilvl w:val="0"/>
          <w:numId w:val="30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 </w:t>
      </w:r>
    </w:p>
    <w:p w14:paraId="23088CF3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Экологического воспитания:</w:t>
      </w:r>
    </w:p>
    <w:p w14:paraId="0A30F51E">
      <w:pPr>
        <w:numPr>
          <w:ilvl w:val="0"/>
          <w:numId w:val="31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осознание роли человека в природе и обществе, принятие экологических норм поведения, бережного отношения к природе, неприятие действий, приносящих ей вред. </w:t>
      </w:r>
    </w:p>
    <w:p w14:paraId="404C5AB0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Ценности научного познания:</w:t>
      </w:r>
    </w:p>
    <w:p w14:paraId="6965D0BB">
      <w:pPr>
        <w:numPr>
          <w:ilvl w:val="0"/>
          <w:numId w:val="32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осознание ценности познания для развития человека, необходимости самообразования и саморазвития;</w:t>
      </w:r>
    </w:p>
    <w:p w14:paraId="7942613A">
      <w:pPr>
        <w:numPr>
          <w:ilvl w:val="0"/>
          <w:numId w:val="32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 </w:t>
      </w:r>
    </w:p>
    <w:p w14:paraId="790ACF3E">
      <w:pPr>
        <w:spacing w:before="0" w:after="0"/>
        <w:ind w:left="120"/>
        <w:jc w:val="left"/>
      </w:pPr>
    </w:p>
    <w:p w14:paraId="2F745343">
      <w:pPr>
        <w:spacing w:before="0" w:after="0"/>
        <w:ind w:left="120"/>
        <w:jc w:val="left"/>
      </w:pPr>
      <w:r>
        <w:rPr>
          <w:rFonts w:ascii="Times New Roman" w:hAnsi="Times New Roman"/>
          <w:b/>
          <w:i w:val="0"/>
          <w:color w:val="000000"/>
          <w:sz w:val="28"/>
        </w:rPr>
        <w:t>МЕТАПРЕДМЕТНЫЕ РЕЗУЛЬТАТЫ</w:t>
      </w:r>
    </w:p>
    <w:p w14:paraId="18424EE6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Познавательные универсальные учебные действия:</w:t>
      </w:r>
    </w:p>
    <w:p w14:paraId="31B87A99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/>
          <w:color w:val="000000"/>
          <w:sz w:val="28"/>
        </w:rPr>
        <w:t>1) Базовые логические действия:</w:t>
      </w:r>
    </w:p>
    <w:p w14:paraId="71C789BD">
      <w:pPr>
        <w:numPr>
          <w:ilvl w:val="0"/>
          <w:numId w:val="33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 </w:t>
      </w:r>
    </w:p>
    <w:p w14:paraId="19B3E253">
      <w:pPr>
        <w:numPr>
          <w:ilvl w:val="0"/>
          <w:numId w:val="33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на основе наблюдений доступных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 </w:t>
      </w:r>
    </w:p>
    <w:p w14:paraId="2339FA80">
      <w:pPr>
        <w:numPr>
          <w:ilvl w:val="0"/>
          <w:numId w:val="33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сравнивать объекты окружающего мира, устанавливать основания для сравнения, устанавливать аналогии; </w:t>
      </w:r>
    </w:p>
    <w:p w14:paraId="7B6D49B5">
      <w:pPr>
        <w:numPr>
          <w:ilvl w:val="0"/>
          <w:numId w:val="33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объединять части объекта (объекты) по определённому признаку; </w:t>
      </w:r>
    </w:p>
    <w:p w14:paraId="55275D29">
      <w:pPr>
        <w:numPr>
          <w:ilvl w:val="0"/>
          <w:numId w:val="33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определять существенный признак для классификации, классифицировать предложенные объекты; </w:t>
      </w:r>
    </w:p>
    <w:p w14:paraId="2BB821B0">
      <w:pPr>
        <w:numPr>
          <w:ilvl w:val="0"/>
          <w:numId w:val="33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находить закономерности и противоречия в рассматриваемых фактах, данных и наблюдениях на основе предложенного алгоритма; </w:t>
      </w:r>
    </w:p>
    <w:p w14:paraId="7F67A40C">
      <w:pPr>
        <w:numPr>
          <w:ilvl w:val="0"/>
          <w:numId w:val="33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выявлять недостаток информации для решения учебной (практической) задачи на основе предложенного алгоритма. </w:t>
      </w:r>
    </w:p>
    <w:p w14:paraId="30545CC7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/>
          <w:color w:val="000000"/>
          <w:sz w:val="28"/>
        </w:rPr>
        <w:t>2) Базовые исследовательские действия:</w:t>
      </w:r>
    </w:p>
    <w:p w14:paraId="21D69F53">
      <w:pPr>
        <w:numPr>
          <w:ilvl w:val="0"/>
          <w:numId w:val="34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проводить (по предложенному и самостоятельно составленному плану или выдвинутому предположению) наблюдения, несложные опыты; </w:t>
      </w:r>
    </w:p>
    <w:p w14:paraId="290B0777">
      <w:pPr>
        <w:numPr>
          <w:ilvl w:val="0"/>
          <w:numId w:val="34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проявлять интерес к экспериментам, проводимым под руководством учителя; </w:t>
      </w:r>
    </w:p>
    <w:p w14:paraId="56A50E94">
      <w:pPr>
        <w:numPr>
          <w:ilvl w:val="0"/>
          <w:numId w:val="34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определять разницу между реальным и желательным состоянием объекта (ситуации) на основе предложенных вопросов; </w:t>
      </w:r>
    </w:p>
    <w:p w14:paraId="439DB289">
      <w:pPr>
        <w:numPr>
          <w:ilvl w:val="0"/>
          <w:numId w:val="34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 </w:t>
      </w:r>
    </w:p>
    <w:p w14:paraId="3B90DAC1">
      <w:pPr>
        <w:numPr>
          <w:ilvl w:val="0"/>
          <w:numId w:val="34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 и др.); </w:t>
      </w:r>
    </w:p>
    <w:p w14:paraId="1045357E">
      <w:pPr>
        <w:numPr>
          <w:ilvl w:val="0"/>
          <w:numId w:val="34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 </w:t>
      </w:r>
    </w:p>
    <w:p w14:paraId="484D828F">
      <w:pPr>
        <w:numPr>
          <w:ilvl w:val="0"/>
          <w:numId w:val="34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формулировать выводы и подкреплять их доказательствами на основе результатов проведённого наблюдения (опыта, измерения, исследования). </w:t>
      </w:r>
    </w:p>
    <w:p w14:paraId="5B6F1FC4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/>
          <w:color w:val="000000"/>
          <w:sz w:val="28"/>
        </w:rPr>
        <w:t>3) Работа с информацией:</w:t>
      </w:r>
    </w:p>
    <w:p w14:paraId="7BB452CA">
      <w:pPr>
        <w:numPr>
          <w:ilvl w:val="0"/>
          <w:numId w:val="35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использовать различные источники для поиска информации, выбирать источник получения информации с учётом учебной задачи; </w:t>
      </w:r>
    </w:p>
    <w:p w14:paraId="0C698EE1">
      <w:pPr>
        <w:numPr>
          <w:ilvl w:val="0"/>
          <w:numId w:val="35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находить в предложенном источнике информацию, представленную в явном виде, согласно заданному алгоритму; </w:t>
      </w:r>
    </w:p>
    <w:p w14:paraId="5E595278">
      <w:pPr>
        <w:numPr>
          <w:ilvl w:val="0"/>
          <w:numId w:val="35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распознавать достоверную и недостоверную информацию самостоятельно или на основе предложенного учителем способа её проверки; </w:t>
      </w:r>
    </w:p>
    <w:p w14:paraId="64B33F0C">
      <w:pPr>
        <w:numPr>
          <w:ilvl w:val="0"/>
          <w:numId w:val="35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находить и использовать для решения учебных задач текстовую, графическую, аудиовизуальную информацию; </w:t>
      </w:r>
    </w:p>
    <w:p w14:paraId="320C1821">
      <w:pPr>
        <w:numPr>
          <w:ilvl w:val="0"/>
          <w:numId w:val="35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читать и интерпретировать графически представленную информацию (схему, таблицу, иллюстрацию); </w:t>
      </w:r>
    </w:p>
    <w:p w14:paraId="0F2D9AA2">
      <w:pPr>
        <w:numPr>
          <w:ilvl w:val="0"/>
          <w:numId w:val="35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соблюдать правила информационной безопасности в условиях контролируемого доступа в информационно-телекоммуникационную сеть Интернет (с помощью учителя); </w:t>
      </w:r>
    </w:p>
    <w:p w14:paraId="116D32BD">
      <w:pPr>
        <w:numPr>
          <w:ilvl w:val="0"/>
          <w:numId w:val="35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анализировать и создавать текстовую, видео, графическую, звуковую информацию в соответствии с учебной задачей;</w:t>
      </w:r>
    </w:p>
    <w:p w14:paraId="63646BDA">
      <w:pPr>
        <w:numPr>
          <w:ilvl w:val="0"/>
          <w:numId w:val="35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фиксировать полученные результаты в текстовой форме (отчёт, выступление, высказывание) и графическом виде (рисунок, схема, диаграмма).</w:t>
      </w:r>
    </w:p>
    <w:p w14:paraId="575C5AD7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Коммуникативные универсальные учебные действия:</w:t>
      </w:r>
    </w:p>
    <w:p w14:paraId="29C6B100">
      <w:pPr>
        <w:numPr>
          <w:ilvl w:val="0"/>
          <w:numId w:val="36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в процессе диалогов задавать вопросы, высказывать суждения, оценивать выступления участников; </w:t>
      </w:r>
    </w:p>
    <w:p w14:paraId="08401E4D">
      <w:pPr>
        <w:numPr>
          <w:ilvl w:val="0"/>
          <w:numId w:val="36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признавать возможность существования разных точек зрения; корректно и аргументированно высказывать своё мнение; приводить доказательства своей правоты; </w:t>
      </w:r>
    </w:p>
    <w:p w14:paraId="00401617">
      <w:pPr>
        <w:numPr>
          <w:ilvl w:val="0"/>
          <w:numId w:val="36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соблюдать правила ведения диалога и дискуссии; проявлять уважительное отношение к собеседнику; </w:t>
      </w:r>
    </w:p>
    <w:p w14:paraId="08D1B70C">
      <w:pPr>
        <w:numPr>
          <w:ilvl w:val="0"/>
          <w:numId w:val="36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использовать смысловое чтение для определения темы, главной мысли текста о природе, социальной жизни, взаимоотношениях и поступках людей; </w:t>
      </w:r>
    </w:p>
    <w:p w14:paraId="5D649576">
      <w:pPr>
        <w:numPr>
          <w:ilvl w:val="0"/>
          <w:numId w:val="36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создавать устные и письменные тексты (описание, рассуждение, повествование); </w:t>
      </w:r>
    </w:p>
    <w:p w14:paraId="1CED7EA1">
      <w:pPr>
        <w:numPr>
          <w:ilvl w:val="0"/>
          <w:numId w:val="36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конструировать обобщения и выводы на основе полученных результатов наблюдений и опытной работы, подкреплять их доказательствами; </w:t>
      </w:r>
    </w:p>
    <w:p w14:paraId="3D137024">
      <w:pPr>
        <w:numPr>
          <w:ilvl w:val="0"/>
          <w:numId w:val="36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находить ошибки и восстанавливать деформированный текст об изученных объектах и явлениях природы, событиях социальной жизни; </w:t>
      </w:r>
    </w:p>
    <w:p w14:paraId="6C65B363">
      <w:pPr>
        <w:numPr>
          <w:ilvl w:val="0"/>
          <w:numId w:val="36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готовить небольшие публичные выступления с возможной презентацией (текст, рисунки, фото, плакаты и др.) к тексту выступления. </w:t>
      </w:r>
    </w:p>
    <w:p w14:paraId="62DEBFF8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Регулятивные универсальные учебные действия:</w:t>
      </w:r>
    </w:p>
    <w:p w14:paraId="1D781377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/>
          <w:color w:val="000000"/>
          <w:sz w:val="28"/>
        </w:rPr>
        <w:t>1) Самоорганизация:</w:t>
      </w:r>
    </w:p>
    <w:p w14:paraId="0967A7DB">
      <w:pPr>
        <w:numPr>
          <w:ilvl w:val="0"/>
          <w:numId w:val="37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планировать самостоятельно или с небольшой помощью учителя действия по решению учебной задачи; </w:t>
      </w:r>
    </w:p>
    <w:p w14:paraId="55DC6266">
      <w:pPr>
        <w:numPr>
          <w:ilvl w:val="0"/>
          <w:numId w:val="37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выстраивать последовательность выбранных действий и операций.</w:t>
      </w:r>
    </w:p>
    <w:p w14:paraId="33FC1E75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/>
          <w:color w:val="000000"/>
          <w:sz w:val="28"/>
        </w:rPr>
        <w:t>2) Самоконтроль и самооценка:</w:t>
      </w:r>
    </w:p>
    <w:p w14:paraId="05B346BF">
      <w:pPr>
        <w:numPr>
          <w:ilvl w:val="0"/>
          <w:numId w:val="38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осуществлять контроль процесса и результата своей деятельности; </w:t>
      </w:r>
    </w:p>
    <w:p w14:paraId="33A3FD56">
      <w:pPr>
        <w:numPr>
          <w:ilvl w:val="0"/>
          <w:numId w:val="38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находить ошибки в своей работе и устанавливать их причины; </w:t>
      </w:r>
    </w:p>
    <w:p w14:paraId="0E0F2B24">
      <w:pPr>
        <w:numPr>
          <w:ilvl w:val="0"/>
          <w:numId w:val="38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корректировать свои действия при необходимости (с небольшой помощью учителя); </w:t>
      </w:r>
    </w:p>
    <w:p w14:paraId="124A4A7F">
      <w:pPr>
        <w:numPr>
          <w:ilvl w:val="0"/>
          <w:numId w:val="38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жизни. </w:t>
      </w:r>
    </w:p>
    <w:p w14:paraId="17BBFF44">
      <w:pPr>
        <w:numPr>
          <w:ilvl w:val="0"/>
          <w:numId w:val="38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объективно оценивать результаты своей деятельности, соотносить свою оценку с оценкой учителя; </w:t>
      </w:r>
    </w:p>
    <w:p w14:paraId="76DCEC84">
      <w:pPr>
        <w:numPr>
          <w:ilvl w:val="0"/>
          <w:numId w:val="38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оценивать целесообразность выбранных способов действия, при необходимости корректировать их. </w:t>
      </w:r>
    </w:p>
    <w:p w14:paraId="530B4013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Совместная деятельность:</w:t>
      </w:r>
    </w:p>
    <w:p w14:paraId="7A727A93">
      <w:pPr>
        <w:numPr>
          <w:ilvl w:val="0"/>
          <w:numId w:val="39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 </w:t>
      </w:r>
    </w:p>
    <w:p w14:paraId="26BEE71D">
      <w:pPr>
        <w:numPr>
          <w:ilvl w:val="0"/>
          <w:numId w:val="39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коллективно строить действия по достижению общей цели: распределять роли, договариваться, обсуждать процесс и результат совместной работы; </w:t>
      </w:r>
    </w:p>
    <w:p w14:paraId="27C830EF">
      <w:pPr>
        <w:numPr>
          <w:ilvl w:val="0"/>
          <w:numId w:val="39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проявлять готовность руководить, выполнять поручения, подчиняться; </w:t>
      </w:r>
    </w:p>
    <w:p w14:paraId="68447899">
      <w:pPr>
        <w:numPr>
          <w:ilvl w:val="0"/>
          <w:numId w:val="39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без участия взрослого; </w:t>
      </w:r>
    </w:p>
    <w:p w14:paraId="6AED38D5">
      <w:pPr>
        <w:numPr>
          <w:ilvl w:val="0"/>
          <w:numId w:val="39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ответственно выполнять свою часть работы. </w:t>
      </w:r>
    </w:p>
    <w:p w14:paraId="4A16986E">
      <w:pPr>
        <w:spacing w:before="0" w:after="0"/>
        <w:ind w:left="120"/>
        <w:jc w:val="left"/>
      </w:pPr>
    </w:p>
    <w:p w14:paraId="6533ED22">
      <w:pPr>
        <w:spacing w:before="0" w:after="0"/>
        <w:ind w:left="120"/>
        <w:jc w:val="left"/>
      </w:pPr>
      <w:r>
        <w:rPr>
          <w:rFonts w:ascii="Times New Roman" w:hAnsi="Times New Roman"/>
          <w:b/>
          <w:i w:val="0"/>
          <w:color w:val="000000"/>
          <w:sz w:val="28"/>
        </w:rPr>
        <w:t>ПРЕДМЕТНЫЕ РЕЗУЛЬТАТЫ</w:t>
      </w:r>
    </w:p>
    <w:p w14:paraId="340A98F0">
      <w:pPr>
        <w:spacing w:before="0" w:after="0"/>
        <w:ind w:left="120"/>
        <w:jc w:val="left"/>
      </w:pPr>
    </w:p>
    <w:p w14:paraId="40A594BB">
      <w:pPr>
        <w:spacing w:before="0" w:after="0" w:line="264" w:lineRule="auto"/>
        <w:ind w:left="12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1 КЛАСС</w:t>
      </w:r>
    </w:p>
    <w:p w14:paraId="2ECC7806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К концу обучения в </w:t>
      </w:r>
      <w:r>
        <w:rPr>
          <w:rFonts w:ascii="Times New Roman" w:hAnsi="Times New Roman"/>
          <w:b/>
          <w:i w:val="0"/>
          <w:color w:val="000000"/>
          <w:sz w:val="28"/>
        </w:rPr>
        <w:t xml:space="preserve">1 классе </w:t>
      </w:r>
      <w:r>
        <w:rPr>
          <w:rFonts w:ascii="Times New Roman" w:hAnsi="Times New Roman"/>
          <w:b w:val="0"/>
          <w:i w:val="0"/>
          <w:color w:val="000000"/>
          <w:sz w:val="28"/>
        </w:rPr>
        <w:t>обучающийся научится:</w:t>
      </w:r>
    </w:p>
    <w:p w14:paraId="7F4752CE">
      <w:pPr>
        <w:numPr>
          <w:ilvl w:val="0"/>
          <w:numId w:val="40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называть себя и членов своей семьи по фамилии, имени, отчеству, профессии членов своей семьи, домашний адрес и адрес своей школы; проявлять уважение к семейным ценностям и традициям, соблюдать правила нравственного поведения в социуме и на природе; </w:t>
      </w:r>
    </w:p>
    <w:p w14:paraId="6695A9D4">
      <w:pPr>
        <w:numPr>
          <w:ilvl w:val="0"/>
          <w:numId w:val="40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воспроизводить название своего населённого пункта, региона, страны; </w:t>
      </w:r>
    </w:p>
    <w:p w14:paraId="56658617">
      <w:pPr>
        <w:numPr>
          <w:ilvl w:val="0"/>
          <w:numId w:val="40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приводить примеры культурных объектов родного края, школьных традиций и праздников, традиций и ценностей своей семьи, профессий; </w:t>
      </w:r>
    </w:p>
    <w:p w14:paraId="08D456C0">
      <w:pPr>
        <w:numPr>
          <w:ilvl w:val="0"/>
          <w:numId w:val="40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различать объекты живой и неживой природы, объекты, созданные человеком, и природные материалы, части растений (корень, стебель, лист, цветок, плод, семя), группы животных (насекомые, рыбы, птицы, звери); </w:t>
      </w:r>
    </w:p>
    <w:p w14:paraId="6B2E560C">
      <w:pPr>
        <w:numPr>
          <w:ilvl w:val="0"/>
          <w:numId w:val="40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описывать на основе опорных слов наиболее распространённые в родном крае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признаки; </w:t>
      </w:r>
    </w:p>
    <w:p w14:paraId="089D43C7">
      <w:pPr>
        <w:numPr>
          <w:ilvl w:val="0"/>
          <w:numId w:val="40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применять правила ухода за комнатными растениями и домашними животными; </w:t>
      </w:r>
    </w:p>
    <w:p w14:paraId="1B24DB03">
      <w:pPr>
        <w:numPr>
          <w:ilvl w:val="0"/>
          <w:numId w:val="40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проводить, соблюдая правила безопасного труда, несложные групповые и индивидуальные наблюдения (в том числе за сезонными изменениями в природе своей местности), измерения (в том числе вести счёт времени, измерять температуру воздуха) и опыты под руководством учителя; </w:t>
      </w:r>
    </w:p>
    <w:p w14:paraId="5D973DBD">
      <w:pPr>
        <w:numPr>
          <w:ilvl w:val="0"/>
          <w:numId w:val="40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использовать для ответов на вопросы небольшие тексты о природе и обществе; </w:t>
      </w:r>
    </w:p>
    <w:p w14:paraId="148D5545">
      <w:pPr>
        <w:numPr>
          <w:ilvl w:val="0"/>
          <w:numId w:val="40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оценивать ситуации, раскрывающие положительное и негативное отношение к природе; правила поведения в быту, в общественных местах; </w:t>
      </w:r>
    </w:p>
    <w:p w14:paraId="2C258A63">
      <w:pPr>
        <w:numPr>
          <w:ilvl w:val="0"/>
          <w:numId w:val="40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соблюдать правила безопасности на учебном месте школьника; во время наблюдений и опытов; безопасно пользоваться бытовыми электроприборами; </w:t>
      </w:r>
    </w:p>
    <w:p w14:paraId="398F080E">
      <w:pPr>
        <w:numPr>
          <w:ilvl w:val="0"/>
          <w:numId w:val="40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соблюдать правила использования электронных средств, оснащённых экраном;</w:t>
      </w:r>
    </w:p>
    <w:p w14:paraId="1F450E5D">
      <w:pPr>
        <w:numPr>
          <w:ilvl w:val="0"/>
          <w:numId w:val="40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соблюдать правила здорового питания и личной гигиены; </w:t>
      </w:r>
    </w:p>
    <w:p w14:paraId="3C24CCF6">
      <w:pPr>
        <w:numPr>
          <w:ilvl w:val="0"/>
          <w:numId w:val="40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соблюдать правила безопасного поведения пешехода; </w:t>
      </w:r>
    </w:p>
    <w:p w14:paraId="726490BD">
      <w:pPr>
        <w:numPr>
          <w:ilvl w:val="0"/>
          <w:numId w:val="40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соблюдать правила безопасного поведения в природе; </w:t>
      </w:r>
    </w:p>
    <w:p w14:paraId="3C08CAE6">
      <w:pPr>
        <w:numPr>
          <w:ilvl w:val="0"/>
          <w:numId w:val="40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 помощью взрослых (учителя, родители) пользоваться электронным дневником и электронными ресурсами школы.</w:t>
      </w:r>
    </w:p>
    <w:p w14:paraId="5B6F22F4">
      <w:pPr>
        <w:spacing w:before="0" w:after="0" w:line="264" w:lineRule="auto"/>
        <w:ind w:left="120"/>
        <w:jc w:val="both"/>
      </w:pPr>
    </w:p>
    <w:p w14:paraId="482431D2">
      <w:pPr>
        <w:spacing w:before="0" w:after="0" w:line="264" w:lineRule="auto"/>
        <w:ind w:left="12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2 КЛАСС</w:t>
      </w:r>
    </w:p>
    <w:p w14:paraId="7D2BC637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К концу обучения во </w:t>
      </w:r>
      <w:r>
        <w:rPr>
          <w:rFonts w:ascii="Times New Roman" w:hAnsi="Times New Roman"/>
          <w:b/>
          <w:i w:val="0"/>
          <w:color w:val="000000"/>
          <w:sz w:val="28"/>
        </w:rPr>
        <w:t xml:space="preserve">2 классе </w:t>
      </w:r>
      <w:r>
        <w:rPr>
          <w:rFonts w:ascii="Times New Roman" w:hAnsi="Times New Roman"/>
          <w:b w:val="0"/>
          <w:i w:val="0"/>
          <w:color w:val="000000"/>
          <w:sz w:val="28"/>
        </w:rPr>
        <w:t>обучающийся научится:</w:t>
      </w:r>
    </w:p>
    <w:p w14:paraId="580EB7D6">
      <w:pPr>
        <w:numPr>
          <w:ilvl w:val="0"/>
          <w:numId w:val="41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находить Россию на карте мира, на карте России - Москву, свой регион и его главный город; </w:t>
      </w:r>
    </w:p>
    <w:p w14:paraId="681A0020">
      <w:pPr>
        <w:numPr>
          <w:ilvl w:val="0"/>
          <w:numId w:val="41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узнавать государственную символику Российской Федерации (гимн, герб, флаг) и своего региона; </w:t>
      </w:r>
    </w:p>
    <w:p w14:paraId="0DD9BE32">
      <w:pPr>
        <w:numPr>
          <w:ilvl w:val="0"/>
          <w:numId w:val="41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соблюдать правила нравственного поведения в социуме и на природе; </w:t>
      </w:r>
    </w:p>
    <w:p w14:paraId="3478A362">
      <w:pPr>
        <w:numPr>
          <w:ilvl w:val="0"/>
          <w:numId w:val="41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распознавать изученные объекты окружающего мира по их описанию, рисункам и фотографиям, различать их в окружающем мире; </w:t>
      </w:r>
    </w:p>
    <w:p w14:paraId="29CD4120">
      <w:pPr>
        <w:numPr>
          <w:ilvl w:val="0"/>
          <w:numId w:val="41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приводить примеры изученных традиций, обычаев и праздников народов родного края; важных событий прошлого и настоящего родного края; трудовой деятельности и профессий жителей родного края; </w:t>
      </w:r>
    </w:p>
    <w:p w14:paraId="713A9641">
      <w:pPr>
        <w:numPr>
          <w:ilvl w:val="0"/>
          <w:numId w:val="41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проводить, соблюдая правила безопасного труда, несложные наблюдения и опыты с природными объектами, измерения; </w:t>
      </w:r>
    </w:p>
    <w:p w14:paraId="5B5F5FB3">
      <w:pPr>
        <w:numPr>
          <w:ilvl w:val="0"/>
          <w:numId w:val="41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приводить примеры изученных взаимосвязей в природе, примеры, иллюстрирующие значение природы в жизни человека; </w:t>
      </w:r>
    </w:p>
    <w:p w14:paraId="7DC86B1E">
      <w:pPr>
        <w:numPr>
          <w:ilvl w:val="0"/>
          <w:numId w:val="41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описывать на основе предложенного плана или опорных слов изученные культурные объекты (достопримечательности родного края, музейные экспонаты); </w:t>
      </w:r>
    </w:p>
    <w:p w14:paraId="03EAB872">
      <w:pPr>
        <w:numPr>
          <w:ilvl w:val="0"/>
          <w:numId w:val="41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описывать на основе предложенного плана или опорных слов изученные природные объекты и явления, в том числе звёзды, созвездия, планеты; </w:t>
      </w:r>
    </w:p>
    <w:p w14:paraId="1194D638">
      <w:pPr>
        <w:numPr>
          <w:ilvl w:val="0"/>
          <w:numId w:val="41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группировать изученные объекты живой и неживой природы по предложенным признакам; </w:t>
      </w:r>
    </w:p>
    <w:p w14:paraId="316F83C6">
      <w:pPr>
        <w:numPr>
          <w:ilvl w:val="0"/>
          <w:numId w:val="41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сравнивать объекты живой и неживой природы на основе внешних признаков; </w:t>
      </w:r>
    </w:p>
    <w:p w14:paraId="1B191D8C">
      <w:pPr>
        <w:numPr>
          <w:ilvl w:val="0"/>
          <w:numId w:val="41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ориентироваться на местности по местным природным признакам, Солнцу, компасу; </w:t>
      </w:r>
    </w:p>
    <w:p w14:paraId="2B038D63">
      <w:pPr>
        <w:numPr>
          <w:ilvl w:val="0"/>
          <w:numId w:val="41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создавать по заданному плану развёрнутые высказывания о природе и обществе; </w:t>
      </w:r>
    </w:p>
    <w:p w14:paraId="1728B7C1">
      <w:pPr>
        <w:numPr>
          <w:ilvl w:val="0"/>
          <w:numId w:val="41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использовать для ответов на вопросы небольшие тексты о природе и обществе; </w:t>
      </w:r>
    </w:p>
    <w:p w14:paraId="5B5E9742">
      <w:pPr>
        <w:numPr>
          <w:ilvl w:val="0"/>
          <w:numId w:val="41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соблюдать правила нравственного поведения в социуме и в природе, оценивать примеры положительного и негативного отношения к объектам природы, проявления внимания, помощи людям, нуждающимся в ней; </w:t>
      </w:r>
    </w:p>
    <w:p w14:paraId="36768426">
      <w:pPr>
        <w:numPr>
          <w:ilvl w:val="0"/>
          <w:numId w:val="41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соблюдать правила безопасного поведения в школе, правила безопасного поведения пассажира наземного транспорта и метро; </w:t>
      </w:r>
    </w:p>
    <w:p w14:paraId="0CB377E4">
      <w:pPr>
        <w:numPr>
          <w:ilvl w:val="0"/>
          <w:numId w:val="41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соблюдать режим дня и питания; </w:t>
      </w:r>
    </w:p>
    <w:p w14:paraId="2C910D5D">
      <w:pPr>
        <w:numPr>
          <w:ilvl w:val="0"/>
          <w:numId w:val="41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безопасно использовать мессенджеры в условиях контролируемого доступа в информационно-телекоммуникационную сеть Интернет; </w:t>
      </w:r>
    </w:p>
    <w:p w14:paraId="02DEDEEB">
      <w:pPr>
        <w:numPr>
          <w:ilvl w:val="0"/>
          <w:numId w:val="41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безопасно осуществлять коммуникацию в школьных сообществах с помощью учителя (при необходимости).</w:t>
      </w:r>
    </w:p>
    <w:p w14:paraId="2E024EFF">
      <w:pPr>
        <w:spacing w:before="0" w:after="0" w:line="264" w:lineRule="auto"/>
        <w:ind w:left="120"/>
        <w:jc w:val="both"/>
      </w:pPr>
    </w:p>
    <w:p w14:paraId="744973E7">
      <w:pPr>
        <w:spacing w:before="0" w:after="0" w:line="264" w:lineRule="auto"/>
        <w:ind w:left="12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3 КЛАСС</w:t>
      </w:r>
    </w:p>
    <w:p w14:paraId="5099A9A1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К концу обучения в </w:t>
      </w:r>
      <w:r>
        <w:rPr>
          <w:rFonts w:ascii="Times New Roman" w:hAnsi="Times New Roman"/>
          <w:b/>
          <w:i w:val="0"/>
          <w:color w:val="000000"/>
          <w:sz w:val="28"/>
        </w:rPr>
        <w:t xml:space="preserve">3 классе </w:t>
      </w:r>
      <w:r>
        <w:rPr>
          <w:rFonts w:ascii="Times New Roman" w:hAnsi="Times New Roman"/>
          <w:b w:val="0"/>
          <w:i w:val="0"/>
          <w:color w:val="000000"/>
          <w:sz w:val="28"/>
        </w:rPr>
        <w:t>обучающийся научится:</w:t>
      </w:r>
    </w:p>
    <w:p w14:paraId="6A8960D7">
      <w:pPr>
        <w:numPr>
          <w:ilvl w:val="0"/>
          <w:numId w:val="42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различать государственную символику Российской Федерации (гимн, герб, флаг); проявлять уважение к государственным символам России и своего региона; </w:t>
      </w:r>
    </w:p>
    <w:p w14:paraId="7BBDE905">
      <w:pPr>
        <w:numPr>
          <w:ilvl w:val="0"/>
          <w:numId w:val="42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проявлять уважение к семейным ценностям и традициям, традициям своего народа и других народов; соблюдать правила нравственного поведения в социуме; </w:t>
      </w:r>
    </w:p>
    <w:p w14:paraId="2FCBDDCD">
      <w:pPr>
        <w:numPr>
          <w:ilvl w:val="0"/>
          <w:numId w:val="42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приводить примеры памятников природы, культурных объектов и достопримечательностей родного края; столицы России, городов РФ с богатой историей и культурой; российских центров декоративно-прикладного искусства; проявлять интерес и уважение к истории и культуре народов России; </w:t>
      </w:r>
    </w:p>
    <w:p w14:paraId="21A74CC3">
      <w:pPr>
        <w:numPr>
          <w:ilvl w:val="0"/>
          <w:numId w:val="42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показывать на карте мира материки, изученные страны мира; </w:t>
      </w:r>
    </w:p>
    <w:p w14:paraId="324B347D">
      <w:pPr>
        <w:numPr>
          <w:ilvl w:val="0"/>
          <w:numId w:val="42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различать расходы и доходы семейного бюджета; </w:t>
      </w:r>
    </w:p>
    <w:p w14:paraId="5430B83E">
      <w:pPr>
        <w:numPr>
          <w:ilvl w:val="0"/>
          <w:numId w:val="42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распознавать изученные объекты природы по их описанию, рисункам и фотографиям, различать их в окружающем мире; </w:t>
      </w:r>
    </w:p>
    <w:p w14:paraId="551F6ED2">
      <w:pPr>
        <w:numPr>
          <w:ilvl w:val="0"/>
          <w:numId w:val="42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приборов; соблюдать безопасность проведения опытов; </w:t>
      </w:r>
    </w:p>
    <w:p w14:paraId="6624B98E">
      <w:pPr>
        <w:numPr>
          <w:ilvl w:val="0"/>
          <w:numId w:val="42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группировать изученные объекты живой и неживой природы, проводить простейшую классификацию; </w:t>
      </w:r>
    </w:p>
    <w:p w14:paraId="63C2441D">
      <w:pPr>
        <w:numPr>
          <w:ilvl w:val="0"/>
          <w:numId w:val="42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сравнивать по заданному количеству признаков объекты живой и неживой природы; </w:t>
      </w:r>
    </w:p>
    <w:p w14:paraId="5A41F7DB">
      <w:pPr>
        <w:numPr>
          <w:ilvl w:val="0"/>
          <w:numId w:val="42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описывать на основе предложенного плана изученные объекты и явления природы, выделяя их существенные признаки и характерные свойства; </w:t>
      </w:r>
    </w:p>
    <w:p w14:paraId="4551537E">
      <w:pPr>
        <w:numPr>
          <w:ilvl w:val="0"/>
          <w:numId w:val="42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использовать различные источники информации о природе и обществе для поиска и извлечения информации, ответов на вопросы; </w:t>
      </w:r>
    </w:p>
    <w:p w14:paraId="5C56082D">
      <w:pPr>
        <w:numPr>
          <w:ilvl w:val="0"/>
          <w:numId w:val="42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использовать знания о взаимосвязях в природе, связи человека и природы для объяснения простейших явлений и процессов в природе, организме человека; </w:t>
      </w:r>
    </w:p>
    <w:p w14:paraId="377C01CD">
      <w:pPr>
        <w:numPr>
          <w:ilvl w:val="0"/>
          <w:numId w:val="42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фиксировать результаты наблюдений, опытной работы, в процессе коллективной деятельности обобщать полученные результаты и делать выводы; </w:t>
      </w:r>
    </w:p>
    <w:p w14:paraId="2E92237D">
      <w:pPr>
        <w:numPr>
          <w:ilvl w:val="0"/>
          <w:numId w:val="42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создавать по заданному плану собственные развёрнутые высказывания о природе, человеке и обществе, сопровождая выступление иллюстрациями (презентацией); </w:t>
      </w:r>
    </w:p>
    <w:p w14:paraId="73612025">
      <w:pPr>
        <w:numPr>
          <w:ilvl w:val="0"/>
          <w:numId w:val="42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соблюдать правила безопасного поведения пассажира железнодорожного, водного и авиатранспорта; </w:t>
      </w:r>
    </w:p>
    <w:p w14:paraId="6F67BF69">
      <w:pPr>
        <w:numPr>
          <w:ilvl w:val="0"/>
          <w:numId w:val="42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соблюдать основы здорового образа жизни, в том числе требования к двигательной активности и принципы здорового питания;</w:t>
      </w:r>
    </w:p>
    <w:p w14:paraId="58497817">
      <w:pPr>
        <w:numPr>
          <w:ilvl w:val="0"/>
          <w:numId w:val="42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соблюдать основы профилактики заболеваний;</w:t>
      </w:r>
    </w:p>
    <w:p w14:paraId="7091260F">
      <w:pPr>
        <w:numPr>
          <w:ilvl w:val="0"/>
          <w:numId w:val="42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соблюдать правила безопасного поведения во дворе жилого дома; </w:t>
      </w:r>
    </w:p>
    <w:p w14:paraId="054CB61F">
      <w:pPr>
        <w:numPr>
          <w:ilvl w:val="0"/>
          <w:numId w:val="42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соблюдать правила нравственного поведения на природе; </w:t>
      </w:r>
    </w:p>
    <w:p w14:paraId="01BE17EE">
      <w:pPr>
        <w:numPr>
          <w:ilvl w:val="0"/>
          <w:numId w:val="42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безопасно использовать персональные данные в условиях контролируемого доступа в информационно-телекоммуникационную сеть Интернет; </w:t>
      </w:r>
    </w:p>
    <w:p w14:paraId="489169AA">
      <w:pPr>
        <w:numPr>
          <w:ilvl w:val="0"/>
          <w:numId w:val="42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ориентироваться в возможных мошеннических действиях при общении в мессенджерах.</w:t>
      </w:r>
    </w:p>
    <w:p w14:paraId="6A9E4965">
      <w:pPr>
        <w:spacing w:before="0" w:after="0" w:line="264" w:lineRule="auto"/>
        <w:ind w:left="120"/>
        <w:jc w:val="both"/>
      </w:pPr>
    </w:p>
    <w:p w14:paraId="0CC26950">
      <w:pPr>
        <w:spacing w:before="0" w:after="0" w:line="264" w:lineRule="auto"/>
        <w:ind w:left="12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4 КЛАСС</w:t>
      </w:r>
    </w:p>
    <w:p w14:paraId="479550C7"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К концу обучения в </w:t>
      </w:r>
      <w:r>
        <w:rPr>
          <w:rFonts w:ascii="Times New Roman" w:hAnsi="Times New Roman"/>
          <w:b/>
          <w:i w:val="0"/>
          <w:color w:val="000000"/>
          <w:sz w:val="28"/>
        </w:rPr>
        <w:t xml:space="preserve">4 классе </w:t>
      </w:r>
      <w:r>
        <w:rPr>
          <w:rFonts w:ascii="Times New Roman" w:hAnsi="Times New Roman"/>
          <w:b w:val="0"/>
          <w:i w:val="0"/>
          <w:color w:val="000000"/>
          <w:sz w:val="28"/>
        </w:rPr>
        <w:t>обучающийся научится:</w:t>
      </w:r>
    </w:p>
    <w:p w14:paraId="53A9907B">
      <w:pPr>
        <w:numPr>
          <w:ilvl w:val="0"/>
          <w:numId w:val="43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</w:t>
      </w:r>
    </w:p>
    <w:p w14:paraId="30A7703B">
      <w:pPr>
        <w:numPr>
          <w:ilvl w:val="0"/>
          <w:numId w:val="43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соблюдать правила нравственного поведения в социуме; </w:t>
      </w:r>
    </w:p>
    <w:p w14:paraId="7681A094">
      <w:pPr>
        <w:numPr>
          <w:ilvl w:val="0"/>
          <w:numId w:val="43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показывать на физической карте изученные крупные географические объекты России (горы, равнины, реки, озёра, моря, омывающие территорию России); </w:t>
      </w:r>
    </w:p>
    <w:p w14:paraId="22A13C97">
      <w:pPr>
        <w:numPr>
          <w:ilvl w:val="0"/>
          <w:numId w:val="43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показывать на исторической карте места изученных исторических событий; </w:t>
      </w:r>
    </w:p>
    <w:p w14:paraId="1F91F06B">
      <w:pPr>
        <w:numPr>
          <w:ilvl w:val="0"/>
          <w:numId w:val="43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находить место изученных событий на «ленте времени»; </w:t>
      </w:r>
    </w:p>
    <w:p w14:paraId="2DA6F582">
      <w:pPr>
        <w:numPr>
          <w:ilvl w:val="0"/>
          <w:numId w:val="43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знать основные права и обязанности гражданина Российской Федерации; </w:t>
      </w:r>
    </w:p>
    <w:p w14:paraId="2E37E82A">
      <w:pPr>
        <w:numPr>
          <w:ilvl w:val="0"/>
          <w:numId w:val="43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соотносить изученные исторические события и исторических деятелей с веками и периодами истории России; </w:t>
      </w:r>
    </w:p>
    <w:p w14:paraId="3BCF0AE2">
      <w:pPr>
        <w:numPr>
          <w:ilvl w:val="0"/>
          <w:numId w:val="43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рассказывать о государственных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края; </w:t>
      </w:r>
    </w:p>
    <w:p w14:paraId="331B88BF">
      <w:pPr>
        <w:numPr>
          <w:ilvl w:val="0"/>
          <w:numId w:val="43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описывать на основе предложенного плана изученные объекты, выделяя их существенные признаки, в том числе государственную символику России и своего региона; </w:t>
      </w:r>
    </w:p>
    <w:p w14:paraId="053EC001">
      <w:pPr>
        <w:numPr>
          <w:ilvl w:val="0"/>
          <w:numId w:val="43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проводить по предложенному/самостоятельно составленному плану или выдвинутому предположению несложные наблюдения, опыты с объектами природы с использованием простейшего лабораторного оборудования и измерительных приборов, следуя правилам безопасного труда; </w:t>
      </w:r>
    </w:p>
    <w:p w14:paraId="1BD91D59">
      <w:pPr>
        <w:numPr>
          <w:ilvl w:val="0"/>
          <w:numId w:val="43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распознавать изученные объекты и явления живой и неживой природы по их описанию, рисункам и фотографиям, различать их в окружающем мире; </w:t>
      </w:r>
    </w:p>
    <w:p w14:paraId="6E7E8AA3">
      <w:pPr>
        <w:numPr>
          <w:ilvl w:val="0"/>
          <w:numId w:val="43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группировать изученные объекты живой и неживой природы, самостоятельно выбирая признак для группировки; проводить простейшие классификации; </w:t>
      </w:r>
    </w:p>
    <w:p w14:paraId="6B38C2BB">
      <w:pPr>
        <w:numPr>
          <w:ilvl w:val="0"/>
          <w:numId w:val="43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сравнивать объекты живой и неживой природы на основе их внешних признаков и известных характерных свойств; </w:t>
      </w:r>
    </w:p>
    <w:p w14:paraId="66ADE217">
      <w:pPr>
        <w:numPr>
          <w:ilvl w:val="0"/>
          <w:numId w:val="43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использовать знания о взаимосвязях в природе для объяснения простейших явлений и процессов в природе (в том числе смены дня и ночи, смены времён года, сезонных изменений в природе своей местности, причины смены природных зон); </w:t>
      </w:r>
    </w:p>
    <w:p w14:paraId="276D53A6">
      <w:pPr>
        <w:numPr>
          <w:ilvl w:val="0"/>
          <w:numId w:val="43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называть наиболее значимые природные объекты Всемирного наследия в России и за рубежом (в пределах изученного);</w:t>
      </w:r>
    </w:p>
    <w:p w14:paraId="05AA79D6">
      <w:pPr>
        <w:numPr>
          <w:ilvl w:val="0"/>
          <w:numId w:val="43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называть экологические проблемы и определять пути их решения; </w:t>
      </w:r>
    </w:p>
    <w:p w14:paraId="1A0553FB">
      <w:pPr>
        <w:numPr>
          <w:ilvl w:val="0"/>
          <w:numId w:val="43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создавать по заданному плану собственные развёрнутые высказывания о природе и обществе; </w:t>
      </w:r>
    </w:p>
    <w:p w14:paraId="6A3BC5F5">
      <w:pPr>
        <w:numPr>
          <w:ilvl w:val="0"/>
          <w:numId w:val="43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использовать различные источники информации для поиска и извлечения информации, ответов на вопросы; </w:t>
      </w:r>
    </w:p>
    <w:p w14:paraId="7D5FA77E">
      <w:pPr>
        <w:numPr>
          <w:ilvl w:val="0"/>
          <w:numId w:val="43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соблюдать правила нравственного поведения на природе; </w:t>
      </w:r>
    </w:p>
    <w:p w14:paraId="5F9A1305">
      <w:pPr>
        <w:numPr>
          <w:ilvl w:val="0"/>
          <w:numId w:val="43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осознавать возможные последствия вредных привычек для здоровья и жизни человека; </w:t>
      </w:r>
    </w:p>
    <w:p w14:paraId="66813842">
      <w:pPr>
        <w:numPr>
          <w:ilvl w:val="0"/>
          <w:numId w:val="43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соблюдать правила безопасного поведения при использовании объектов транспортной инфраструктуры населённого пункта, в театрах, кинотеатрах, торговых центрах, парках и зонах отдыха, учреждениях культуры (музеях, библиотеках и т.д.); </w:t>
      </w:r>
    </w:p>
    <w:p w14:paraId="5C754043">
      <w:pPr>
        <w:numPr>
          <w:ilvl w:val="0"/>
          <w:numId w:val="43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соблюдать правила безопасного поведения при езде на велосипеде, самокате; </w:t>
      </w:r>
    </w:p>
    <w:p w14:paraId="2ACA50ED">
      <w:pPr>
        <w:numPr>
          <w:ilvl w:val="0"/>
          <w:numId w:val="43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осуществлять безопасный поиск образовательных ресурсов и верифицированной информации в информационно-телекоммуникационной сети Интернете;</w:t>
      </w:r>
    </w:p>
    <w:p w14:paraId="429047EA">
      <w:pPr>
        <w:numPr>
          <w:ilvl w:val="0"/>
          <w:numId w:val="43"/>
        </w:numPr>
        <w:spacing w:before="0" w:after="0" w:line="264" w:lineRule="auto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соблюдать правила безопасного для здоровья использования электронных образовательных и информационных ресурсов. </w:t>
      </w:r>
    </w:p>
    <w:p w14:paraId="455B6FC0">
      <w:pPr>
        <w:sectPr>
          <w:pgSz w:w="11906" w:h="16383"/>
          <w:cols w:space="720" w:num="1"/>
        </w:sectPr>
      </w:pPr>
      <w:bookmarkStart w:id="5" w:name="block-41651875"/>
    </w:p>
    <w:bookmarkEnd w:id="4"/>
    <w:bookmarkEnd w:id="5"/>
    <w:p w14:paraId="587DC145">
      <w:pPr>
        <w:spacing w:before="0" w:after="0"/>
        <w:ind w:left="120"/>
        <w:jc w:val="left"/>
      </w:pPr>
      <w:bookmarkStart w:id="6" w:name="block-41651873"/>
      <w:r>
        <w:rPr>
          <w:rFonts w:ascii="Times New Roman" w:hAnsi="Times New Roman"/>
          <w:b/>
          <w:i w:val="0"/>
          <w:color w:val="000000"/>
          <w:sz w:val="28"/>
        </w:rPr>
        <w:t xml:space="preserve"> ТЕМАТИЧЕСКОЕ ПЛАНИРОВАНИЕ </w:t>
      </w:r>
    </w:p>
    <w:p w14:paraId="430BA24B">
      <w:pPr>
        <w:spacing w:before="0" w:after="0"/>
        <w:ind w:left="120"/>
        <w:jc w:val="left"/>
      </w:pPr>
      <w:r>
        <w:rPr>
          <w:rFonts w:ascii="Times New Roman" w:hAnsi="Times New Roman"/>
          <w:b/>
          <w:i w:val="0"/>
          <w:color w:val="000000"/>
          <w:sz w:val="28"/>
        </w:rPr>
        <w:t xml:space="preserve"> 1 КЛАСС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7"/>
        <w:gridCol w:w="4396"/>
        <w:gridCol w:w="1502"/>
        <w:gridCol w:w="1641"/>
        <w:gridCol w:w="1722"/>
        <w:gridCol w:w="2628"/>
      </w:tblGrid>
      <w:tr w14:paraId="7E0443E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7A3086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№ п/п </w:t>
            </w:r>
          </w:p>
          <w:p w14:paraId="2E66D315">
            <w:pPr>
              <w:spacing w:before="0" w:after="0"/>
              <w:ind w:left="135"/>
              <w:jc w:val="left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23BB35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5984086C"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CC0F8F6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ECAC4E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03460D73">
            <w:pPr>
              <w:spacing w:before="0" w:after="0"/>
              <w:ind w:left="135"/>
              <w:jc w:val="left"/>
            </w:pPr>
          </w:p>
        </w:tc>
      </w:tr>
      <w:tr w14:paraId="7F5B002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4544D8BB">
            <w:pPr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7D43A3E7">
            <w:pPr>
              <w:jc w:val="left"/>
            </w:pP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6830F5C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Всего </w:t>
            </w:r>
          </w:p>
          <w:p w14:paraId="4350EB98">
            <w:pPr>
              <w:spacing w:before="0" w:after="0"/>
              <w:ind w:left="135"/>
              <w:jc w:val="left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C7EB6A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Контрольные работы </w:t>
            </w:r>
          </w:p>
          <w:p w14:paraId="735B2531">
            <w:pPr>
              <w:spacing w:before="0" w:after="0"/>
              <w:ind w:left="135"/>
              <w:jc w:val="left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E0F7D0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Практические работы </w:t>
            </w:r>
          </w:p>
          <w:p w14:paraId="685ED1BB"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474E8ADF">
            <w:pPr>
              <w:jc w:val="left"/>
            </w:pPr>
          </w:p>
        </w:tc>
      </w:tr>
      <w:tr w14:paraId="5F056CE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3F382B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Человек и общество</w:t>
            </w:r>
          </w:p>
        </w:tc>
      </w:tr>
      <w:tr w14:paraId="142E63B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063BF08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2FFF8C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Школа. Школьная жизнь.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7F944D6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3CF62DB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A9BAF8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7A7C978B">
            <w:pPr>
              <w:spacing w:before="0" w:after="0"/>
              <w:ind w:left="135"/>
              <w:jc w:val="left"/>
            </w:pPr>
          </w:p>
        </w:tc>
      </w:tr>
      <w:tr w14:paraId="421CF24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39578511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986531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Семья. Взаимоотношения и взаимопомощь в семье.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1B53802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3E119DF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B2B0DC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98CE8CC">
            <w:pPr>
              <w:spacing w:before="0" w:after="0"/>
              <w:ind w:left="135"/>
              <w:jc w:val="left"/>
            </w:pPr>
          </w:p>
        </w:tc>
      </w:tr>
      <w:tr w14:paraId="25EBB05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744061A3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C35D5E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Россия - наша Родина.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70B7B38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DE012F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99CFFB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851A134">
            <w:pPr>
              <w:spacing w:before="0" w:after="0"/>
              <w:ind w:left="135"/>
              <w:jc w:val="left"/>
            </w:pPr>
          </w:p>
        </w:tc>
      </w:tr>
      <w:tr w14:paraId="43D1E5A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BFAEC2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441AED9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8B2730A">
            <w:pPr>
              <w:jc w:val="left"/>
            </w:pPr>
          </w:p>
        </w:tc>
      </w:tr>
      <w:tr w14:paraId="224493E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EC552F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Человек и природа</w:t>
            </w:r>
          </w:p>
        </w:tc>
      </w:tr>
      <w:tr w14:paraId="6AB9AF8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0375667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4C48CD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Природа - среда обитания человека. Взаимосвязи между человеком и природой.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4DFBC1A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44B3E51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465141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649EF8C">
            <w:pPr>
              <w:spacing w:before="0" w:after="0"/>
              <w:ind w:left="135"/>
              <w:jc w:val="left"/>
            </w:pPr>
          </w:p>
        </w:tc>
      </w:tr>
      <w:tr w14:paraId="25F65D4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0A1A5CBA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3612A2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Растительный мир. Растения ближайшего окружения.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2E11C50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3B94D8E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47AE9B7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CAD197A">
            <w:pPr>
              <w:spacing w:before="0" w:after="0"/>
              <w:ind w:left="135"/>
              <w:jc w:val="left"/>
            </w:pPr>
          </w:p>
        </w:tc>
      </w:tr>
      <w:tr w14:paraId="0C422CA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3228B465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5178EE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Мир животных. Разные группы животных.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2A25896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D7AF42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88B2E3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3247699">
            <w:pPr>
              <w:spacing w:before="0" w:after="0"/>
              <w:ind w:left="135"/>
              <w:jc w:val="left"/>
            </w:pPr>
          </w:p>
        </w:tc>
      </w:tr>
      <w:tr w14:paraId="2E1B736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3123A6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008C025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3A10FCF">
            <w:pPr>
              <w:jc w:val="left"/>
            </w:pPr>
          </w:p>
        </w:tc>
      </w:tr>
      <w:tr w14:paraId="4A8326F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438868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Правила безопасной жизнедеятельности</w:t>
            </w:r>
          </w:p>
        </w:tc>
      </w:tr>
      <w:tr w14:paraId="468B3F9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51A4F639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AEBE36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Режим дня школьника.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513EE93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0AAB0F0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1EF451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7CA4A576">
            <w:pPr>
              <w:spacing w:before="0" w:after="0"/>
              <w:ind w:left="135"/>
              <w:jc w:val="left"/>
            </w:pPr>
          </w:p>
        </w:tc>
      </w:tr>
      <w:tr w14:paraId="4A2536A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78A78B28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E278A5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Безопасность в быту, безопасность пешехода, безопасность в сети Интернет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7780321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0E66300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F6995A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53392A4">
            <w:pPr>
              <w:spacing w:before="0" w:after="0"/>
              <w:ind w:left="135"/>
              <w:jc w:val="left"/>
            </w:pPr>
          </w:p>
        </w:tc>
      </w:tr>
      <w:tr w14:paraId="3B7B3DB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407AEF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5E79E8D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4A959C8">
            <w:pPr>
              <w:jc w:val="left"/>
            </w:pPr>
          </w:p>
        </w:tc>
      </w:tr>
      <w:tr w14:paraId="1FC9DF9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27392B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Резервное время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66EBF50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7F6444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6398754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0EED3498">
            <w:pPr>
              <w:spacing w:before="0" w:after="0"/>
              <w:ind w:left="135"/>
              <w:jc w:val="left"/>
            </w:pPr>
          </w:p>
        </w:tc>
      </w:tr>
      <w:tr w14:paraId="7FF183B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F2FC9D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788513A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66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78254B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C9C2CB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F3904FB">
            <w:pPr>
              <w:jc w:val="left"/>
            </w:pPr>
          </w:p>
        </w:tc>
      </w:tr>
    </w:tbl>
    <w:p w14:paraId="560066AC">
      <w:pPr>
        <w:sectPr>
          <w:pgSz w:w="16383" w:h="11906" w:orient="landscape"/>
          <w:cols w:space="720" w:num="1"/>
        </w:sectPr>
      </w:pPr>
    </w:p>
    <w:p w14:paraId="37F5E9F9">
      <w:pPr>
        <w:spacing w:before="0" w:after="0"/>
        <w:ind w:left="120"/>
        <w:jc w:val="left"/>
      </w:pPr>
      <w:r>
        <w:rPr>
          <w:rFonts w:ascii="Times New Roman" w:hAnsi="Times New Roman"/>
          <w:b/>
          <w:i w:val="0"/>
          <w:color w:val="000000"/>
          <w:sz w:val="28"/>
        </w:rPr>
        <w:t xml:space="preserve"> 2 КЛАСС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2"/>
        <w:gridCol w:w="4102"/>
        <w:gridCol w:w="1537"/>
        <w:gridCol w:w="1647"/>
        <w:gridCol w:w="1721"/>
        <w:gridCol w:w="2717"/>
      </w:tblGrid>
      <w:tr w14:paraId="764A903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A686F9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№ п/п </w:t>
            </w:r>
          </w:p>
          <w:p w14:paraId="4853B398">
            <w:pPr>
              <w:spacing w:before="0" w:after="0"/>
              <w:ind w:left="135"/>
              <w:jc w:val="left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64BC15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584DA0FE"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9C6E1F8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DA4FA7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7E48F944">
            <w:pPr>
              <w:spacing w:before="0" w:after="0"/>
              <w:ind w:left="135"/>
              <w:jc w:val="left"/>
            </w:pPr>
          </w:p>
        </w:tc>
      </w:tr>
      <w:tr w14:paraId="46ACFDA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4930A791">
            <w:pPr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56F21A46">
            <w:pPr>
              <w:jc w:val="left"/>
            </w:pP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5552A8D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Всего </w:t>
            </w:r>
          </w:p>
          <w:p w14:paraId="463F703C">
            <w:pPr>
              <w:spacing w:before="0" w:after="0"/>
              <w:ind w:left="135"/>
              <w:jc w:val="left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083EDBE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Контрольные работы </w:t>
            </w:r>
          </w:p>
          <w:p w14:paraId="410C5829">
            <w:pPr>
              <w:spacing w:before="0" w:after="0"/>
              <w:ind w:left="135"/>
              <w:jc w:val="left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32FB474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Практические работы </w:t>
            </w:r>
          </w:p>
          <w:p w14:paraId="5B78B79D"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6741D898">
            <w:pPr>
              <w:jc w:val="left"/>
            </w:pPr>
          </w:p>
        </w:tc>
      </w:tr>
      <w:tr w14:paraId="1B3D300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E9F7F0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Человек и общество</w:t>
            </w:r>
          </w:p>
        </w:tc>
      </w:tr>
      <w:tr w14:paraId="08ED3EC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09230A21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43439E5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Наша родина - Россия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71899F1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10F82A8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22E4ABC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D9A6066">
            <w:pPr>
              <w:spacing w:before="0" w:after="0"/>
              <w:ind w:left="135"/>
              <w:jc w:val="left"/>
            </w:pPr>
          </w:p>
        </w:tc>
      </w:tr>
      <w:tr w14:paraId="5F4093B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0CCF5F57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3A16725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Семья. Семейные ценности и традиции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48A9078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4375D38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5066029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4E1F1EE">
            <w:pPr>
              <w:spacing w:before="0" w:after="0"/>
              <w:ind w:left="135"/>
              <w:jc w:val="left"/>
            </w:pPr>
          </w:p>
        </w:tc>
      </w:tr>
      <w:tr w14:paraId="1274564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45D937A3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2EADBEE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Правила культурного поведения в общественных местах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38C1BBC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2F25C26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0FD9D72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38DAED8">
            <w:pPr>
              <w:spacing w:before="0" w:after="0"/>
              <w:ind w:left="135"/>
              <w:jc w:val="left"/>
            </w:pPr>
          </w:p>
        </w:tc>
      </w:tr>
      <w:tr w14:paraId="6CB07C5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CFBBEA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79BBA8B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2984CE6">
            <w:pPr>
              <w:jc w:val="left"/>
            </w:pPr>
          </w:p>
        </w:tc>
      </w:tr>
      <w:tr w14:paraId="6195260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47A29F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Человек и природа</w:t>
            </w:r>
          </w:p>
        </w:tc>
      </w:tr>
      <w:tr w14:paraId="5E7B07C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492D9E87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6EA7653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Методы познания природы. Земля и другие планеты, звезды и созвездия.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399CEF2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3E19759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553006C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4B9E118">
            <w:pPr>
              <w:spacing w:before="0" w:after="0"/>
              <w:ind w:left="135"/>
              <w:jc w:val="left"/>
            </w:pPr>
          </w:p>
        </w:tc>
      </w:tr>
      <w:tr w14:paraId="51B8332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2D8352A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470821D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Многообразие растений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79888CE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1F96FDA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37911A6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563B6A0">
            <w:pPr>
              <w:spacing w:before="0" w:after="0"/>
              <w:ind w:left="135"/>
              <w:jc w:val="left"/>
            </w:pPr>
          </w:p>
        </w:tc>
      </w:tr>
      <w:tr w14:paraId="569D8A6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63B1B1B7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5F1527A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Многообразие животных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2363AAF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518A2FE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00499A8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1C3AC5D">
            <w:pPr>
              <w:spacing w:before="0" w:after="0"/>
              <w:ind w:left="135"/>
              <w:jc w:val="left"/>
            </w:pPr>
          </w:p>
        </w:tc>
      </w:tr>
      <w:tr w14:paraId="3F1EAD1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20CF7FC3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28FEC73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Красная книга России. Заповедники и природные парки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2D9E46B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31C5045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637F44F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AE55203">
            <w:pPr>
              <w:spacing w:before="0" w:after="0"/>
              <w:ind w:left="135"/>
              <w:jc w:val="left"/>
            </w:pPr>
          </w:p>
        </w:tc>
      </w:tr>
      <w:tr w14:paraId="31F2C0A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F95F41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506C93D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192E268">
            <w:pPr>
              <w:jc w:val="left"/>
            </w:pPr>
          </w:p>
        </w:tc>
      </w:tr>
      <w:tr w14:paraId="35B495A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7C8444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Правила безопасной жизнедеятельности</w:t>
            </w:r>
          </w:p>
        </w:tc>
      </w:tr>
      <w:tr w14:paraId="646BCBD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67C7C3AB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32D0CC0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Здоровый образ жизни школьника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46954D5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46400D0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016EE0F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2B5A7F2">
            <w:pPr>
              <w:spacing w:before="0" w:after="0"/>
              <w:ind w:left="135"/>
              <w:jc w:val="left"/>
            </w:pPr>
          </w:p>
        </w:tc>
      </w:tr>
      <w:tr w14:paraId="21DB3A4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69331277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5C4BC34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Безопасность в школе и общественном транспорте, безопасность в сети Интернет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369FA70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3B2CAFC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4DB9C6F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9DFC4C9">
            <w:pPr>
              <w:spacing w:before="0" w:after="0"/>
              <w:ind w:left="135"/>
              <w:jc w:val="left"/>
            </w:pPr>
          </w:p>
        </w:tc>
      </w:tr>
      <w:tr w14:paraId="5E30248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96C5A0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69D594C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8F34A81">
            <w:pPr>
              <w:jc w:val="left"/>
            </w:pPr>
          </w:p>
        </w:tc>
      </w:tr>
      <w:tr w14:paraId="486D271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3F8D24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287FECC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0FECC44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089F202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C538890">
            <w:pPr>
              <w:spacing w:before="0" w:after="0"/>
              <w:ind w:left="135"/>
              <w:jc w:val="left"/>
            </w:pPr>
          </w:p>
        </w:tc>
      </w:tr>
      <w:tr w14:paraId="623B91B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40D668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548D95B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68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2E96EE9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52C9E1A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280C65D">
            <w:pPr>
              <w:jc w:val="left"/>
            </w:pPr>
          </w:p>
        </w:tc>
      </w:tr>
    </w:tbl>
    <w:p w14:paraId="110C8FC1">
      <w:pPr>
        <w:sectPr>
          <w:pgSz w:w="16383" w:h="11906" w:orient="landscape"/>
          <w:cols w:space="720" w:num="1"/>
        </w:sectPr>
      </w:pPr>
    </w:p>
    <w:p w14:paraId="66344AE8">
      <w:pPr>
        <w:spacing w:before="0" w:after="0"/>
        <w:ind w:left="120"/>
        <w:jc w:val="left"/>
      </w:pPr>
      <w:r>
        <w:rPr>
          <w:rFonts w:ascii="Times New Roman" w:hAnsi="Times New Roman"/>
          <w:b/>
          <w:i w:val="0"/>
          <w:color w:val="000000"/>
          <w:sz w:val="28"/>
        </w:rPr>
        <w:t xml:space="preserve"> 3 КЛАСС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9"/>
        <w:gridCol w:w="4067"/>
        <w:gridCol w:w="1517"/>
        <w:gridCol w:w="1622"/>
        <w:gridCol w:w="1694"/>
        <w:gridCol w:w="2837"/>
      </w:tblGrid>
      <w:tr w14:paraId="19ED00D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AEE9D4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№ п/п </w:t>
            </w:r>
          </w:p>
          <w:p w14:paraId="0172A785">
            <w:pPr>
              <w:spacing w:before="0" w:after="0"/>
              <w:ind w:left="135"/>
              <w:jc w:val="left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198531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70A8C309"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4D01477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0D431E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19A15613">
            <w:pPr>
              <w:spacing w:before="0" w:after="0"/>
              <w:ind w:left="135"/>
              <w:jc w:val="left"/>
            </w:pPr>
          </w:p>
        </w:tc>
      </w:tr>
      <w:tr w14:paraId="1EE5A1B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21038F4A">
            <w:pPr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50639A57">
            <w:pPr>
              <w:jc w:val="left"/>
            </w:pP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70CD2A7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Всего </w:t>
            </w:r>
          </w:p>
          <w:p w14:paraId="3DD292D9">
            <w:pPr>
              <w:spacing w:before="0" w:after="0"/>
              <w:ind w:left="135"/>
              <w:jc w:val="left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1267324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Контрольные работы </w:t>
            </w:r>
          </w:p>
          <w:p w14:paraId="0CCA81E7">
            <w:pPr>
              <w:spacing w:before="0" w:after="0"/>
              <w:ind w:left="135"/>
              <w:jc w:val="left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46CC110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Практические работы </w:t>
            </w:r>
          </w:p>
          <w:p w14:paraId="1D7F9C54"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1303A9E0">
            <w:pPr>
              <w:jc w:val="left"/>
            </w:pPr>
          </w:p>
        </w:tc>
      </w:tr>
      <w:tr w14:paraId="32723C2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7162FE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Человек и общество</w:t>
            </w:r>
          </w:p>
        </w:tc>
      </w:tr>
      <w:tr w14:paraId="5FD7F4C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7C0F86B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7EEE24D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Наша родина - Российская Федерация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48BA089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3F30918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72E7389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703F47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"https://m.edsoo.ru/7f4116e4"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https://m.edsoo.ru/7f4116e4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AB70B5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5A0EBC02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5A977AA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Семья - коллектив близких. Родных людей.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4789FAF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5AD7E32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6DE7561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D205FC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"https://m.edsoo.ru/7f4116e4"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https://m.edsoo.ru/7f4116e4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6224B5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6DB42B85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4EB7DE1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Страны и народы мира.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2FA8606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15C6474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50A5614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0A069B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"https://m.edsoo.ru/7f4116e4"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https://m.edsoo.ru/7f4116e4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BC350A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1B1B5E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6295AAC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3AF124C">
            <w:pPr>
              <w:jc w:val="left"/>
            </w:pPr>
          </w:p>
        </w:tc>
      </w:tr>
      <w:tr w14:paraId="5639C23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3A8167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Человек и природа</w:t>
            </w:r>
          </w:p>
        </w:tc>
      </w:tr>
      <w:tr w14:paraId="3BC1BFA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182A1506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1D7F87D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Методы изучения природы. Разнообразие веществ в окружающем мире.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69541D6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7DC3441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54299A7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179689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"https://m.edsoo.ru/7f4116e4"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https://m.edsoo.ru/7f4116e4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CFE829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62484B29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0231216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Бактерии, грибы и их разнообразие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236D321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1EE98A1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76BAEC9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C2F296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"https://m.edsoo.ru/7f4116e4"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https://m.edsoo.ru/7f4116e4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21D4FD7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5071D1DE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56789EA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Разнообразие растений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3933AEA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6AE7D59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6F4EFC0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38E23C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"https://m.edsoo.ru/7f4116e4"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https://m.edsoo.ru/7f4116e4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264D96B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59D45C3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6421AEE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Разнообразие животных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12E93F7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49C110F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2BF7C22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C8FC91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"https://m.edsoo.ru/7f4116e4"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https://m.edsoo.ru/7f4116e4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3C2A2E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4277A672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326935E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Природные сообщества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7CA9E14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68D73B5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40EB0FA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0AD855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"https://m.edsoo.ru/7f4116e4"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https://m.edsoo.ru/7f4116e4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20BA58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647F54E9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31F8581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Человек - часть природы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7030579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7D1946F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0235A4E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61C4CB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"https://m.edsoo.ru/7f4116e4"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https://m.edsoo.ru/7f4116e4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6A9A52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7B9BD0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1FA77B9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35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BC9B8E6">
            <w:pPr>
              <w:jc w:val="left"/>
            </w:pPr>
          </w:p>
        </w:tc>
      </w:tr>
      <w:tr w14:paraId="684D3BC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E87CB7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Правила безопасной жизнедеятельности</w:t>
            </w:r>
          </w:p>
        </w:tc>
      </w:tr>
      <w:tr w14:paraId="1815DAC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03E34313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77E7D4D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Здоровый образ жизни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7B960FC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18B94E6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2B4C8F1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49E0E9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"https://m.edsoo.ru/7f4116e4"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https://m.edsoo.ru/7f4116e4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C0520B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7CBCFC75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1024158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Правила безопасного поведения пассажира. Безопасность в сети Интернет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0067D58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57D0AF4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70884D5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FE0278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"https://m.edsoo.ru/7f4116e4"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https://m.edsoo.ru/7f4116e4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4F271A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226916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5185774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54EB318">
            <w:pPr>
              <w:jc w:val="left"/>
            </w:pPr>
          </w:p>
        </w:tc>
      </w:tr>
      <w:tr w14:paraId="5B059C0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5B7BD2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3E0B0F0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29F3F53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4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04DCAF7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F40EA66">
            <w:pPr>
              <w:spacing w:before="0" w:after="0"/>
              <w:ind w:left="135"/>
              <w:jc w:val="left"/>
            </w:pPr>
          </w:p>
        </w:tc>
      </w:tr>
      <w:tr w14:paraId="3244E1E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43DB4C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0EB2040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68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2E4D60B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4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7338DE6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950FE60">
            <w:pPr>
              <w:jc w:val="left"/>
            </w:pPr>
          </w:p>
        </w:tc>
      </w:tr>
    </w:tbl>
    <w:p w14:paraId="1FBAE7AF">
      <w:pPr>
        <w:sectPr>
          <w:pgSz w:w="16383" w:h="11906" w:orient="landscape"/>
          <w:cols w:space="720" w:num="1"/>
        </w:sectPr>
      </w:pPr>
    </w:p>
    <w:p w14:paraId="178E97D4">
      <w:pPr>
        <w:spacing w:before="0" w:after="0"/>
        <w:ind w:left="120"/>
        <w:jc w:val="left"/>
      </w:pPr>
      <w:r>
        <w:rPr>
          <w:rFonts w:ascii="Times New Roman" w:hAnsi="Times New Roman"/>
          <w:b/>
          <w:i w:val="0"/>
          <w:color w:val="000000"/>
          <w:sz w:val="28"/>
        </w:rPr>
        <w:t xml:space="preserve"> 4 КЛАСС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8"/>
        <w:gridCol w:w="4205"/>
        <w:gridCol w:w="1489"/>
        <w:gridCol w:w="1606"/>
        <w:gridCol w:w="1680"/>
        <w:gridCol w:w="2848"/>
      </w:tblGrid>
      <w:tr w14:paraId="778BB19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2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939871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№ п/п </w:t>
            </w:r>
          </w:p>
          <w:p w14:paraId="55132988">
            <w:pPr>
              <w:spacing w:before="0" w:after="0"/>
              <w:ind w:left="135"/>
              <w:jc w:val="left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06754D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11457367"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33A84B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Количество часов</w:t>
            </w:r>
          </w:p>
        </w:tc>
        <w:tc>
          <w:tcPr>
            <w:tcW w:w="276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08961E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2F7EC491">
            <w:pPr>
              <w:spacing w:before="0" w:after="0"/>
              <w:ind w:left="135"/>
              <w:jc w:val="left"/>
            </w:pPr>
          </w:p>
        </w:tc>
      </w:tr>
      <w:tr w14:paraId="7912FE5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64C7556D">
            <w:pPr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249A3372">
            <w:pPr>
              <w:jc w:val="left"/>
            </w:pP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6525A7D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Всего </w:t>
            </w:r>
          </w:p>
          <w:p w14:paraId="792E7871">
            <w:pPr>
              <w:spacing w:before="0" w:after="0"/>
              <w:ind w:left="135"/>
              <w:jc w:val="left"/>
            </w:pP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14:paraId="72E8637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Контрольные работы </w:t>
            </w:r>
          </w:p>
          <w:p w14:paraId="7F366354">
            <w:pPr>
              <w:spacing w:before="0" w:after="0"/>
              <w:ind w:left="135"/>
              <w:jc w:val="left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0553C98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Практические работы </w:t>
            </w:r>
          </w:p>
          <w:p w14:paraId="4B3DB658"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60B83F20">
            <w:pPr>
              <w:jc w:val="left"/>
            </w:pPr>
          </w:p>
        </w:tc>
      </w:tr>
      <w:tr w14:paraId="7B66AA1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408CF0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Человек и общество</w:t>
            </w:r>
          </w:p>
        </w:tc>
      </w:tr>
      <w:tr w14:paraId="3900284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14:paraId="6DE3B407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64D8E54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Наша родина - Российская Федерация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35AB7BA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10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14:paraId="4964494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32196B8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3EA510E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"https://m.edsoo.ru/7f412850"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https://m.edsoo.ru/7f412850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0FBBC3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14:paraId="2D8ED8E7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6C7B601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История Отечества. «Лента времени» и историческая карта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02AAD92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17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14:paraId="0F81BA3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0B5C87C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29A3F50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"https://m.edsoo.ru/7f412850"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https://m.edsoo.ru/7f412850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E51526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14:paraId="375088E4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77FD5A3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Человек - творец культурных ценностей. Всемирное культурное наследие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1E66797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14:paraId="684A6D2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172BD28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7DF289E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"https://m.edsoo.ru/7f412850"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https://m.edsoo.ru/7f412850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40B6EB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EC3F18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14:paraId="3C79954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33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29CA926">
            <w:pPr>
              <w:jc w:val="left"/>
            </w:pPr>
          </w:p>
        </w:tc>
      </w:tr>
      <w:tr w14:paraId="3F82048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56DBEC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Человек и природа</w:t>
            </w:r>
          </w:p>
        </w:tc>
      </w:tr>
      <w:tr w14:paraId="574D23C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14:paraId="29AD6041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730D17F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Методы познания окружающей природы. Солнечная система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009A101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14:paraId="325F71B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009D3D9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5F578A5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"https://m.edsoo.ru/7f412850"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https://m.edsoo.ru/7f412850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65A8DA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14:paraId="4EF48146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570E9F3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Формы земной поверхности. Водоемы и их разнообразие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247442F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9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14:paraId="733D188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6F64C55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713E805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"https://m.edsoo.ru/7f412850"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https://m.edsoo.ru/7f412850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6A35A7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14:paraId="24E33376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1DE9CFE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Природные зоны России: общее представление, основные природные зоны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0C15D6B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14:paraId="10B3470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23B6E7B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59A0437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"https://m.edsoo.ru/7f412850"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https://m.edsoo.ru/7f412850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7AF78F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14:paraId="3EC99682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09FE948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Природные и культурные объекты Всемирного наследия. Экологические проблемы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7C830E0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14:paraId="00F368A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67B619F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34EEE5A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"https://m.edsoo.ru/7f412850"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https://m.edsoo.ru/7f412850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002896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0361BE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14:paraId="1BCA085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670A527">
            <w:pPr>
              <w:jc w:val="left"/>
            </w:pPr>
          </w:p>
        </w:tc>
      </w:tr>
      <w:tr w14:paraId="6FD1FDC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FCCBEB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Правила безопасной жизнедеятельности</w:t>
            </w:r>
          </w:p>
        </w:tc>
      </w:tr>
      <w:tr w14:paraId="56FBB13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14:paraId="4B837317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2B1EAB1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Здоровый образ жизни: профилактика вредных привычек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6889741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14:paraId="3757FD4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362D2D3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43E828E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"https://m.edsoo.ru/7f412850"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https://m.edsoo.ru/7f412850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2EB0153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14:paraId="71078ABA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7E39567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Безопасность в городе. Безопасность в сети Интернет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5FC9A1F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4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14:paraId="4CFA319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243C12C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7731FC0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"https://m.edsoo.ru/7f412850"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https://m.edsoo.ru/7f412850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F0D377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CA3AFA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14:paraId="2338D45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F4EAB20">
            <w:pPr>
              <w:jc w:val="left"/>
            </w:pPr>
          </w:p>
        </w:tc>
      </w:tr>
      <w:tr w14:paraId="0297090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97EF0B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Резервное время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14:paraId="26A6543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14:paraId="0B730E0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4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623DF66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27476F77">
            <w:pPr>
              <w:spacing w:before="0" w:after="0"/>
              <w:ind w:left="135"/>
              <w:jc w:val="left"/>
            </w:pPr>
          </w:p>
        </w:tc>
      </w:tr>
      <w:tr w14:paraId="23A839B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298EF9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14:paraId="0D2EC23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68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14:paraId="7477B29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4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061D1B1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1078C6E7">
            <w:pPr>
              <w:jc w:val="left"/>
            </w:pPr>
          </w:p>
        </w:tc>
      </w:tr>
    </w:tbl>
    <w:p w14:paraId="4AD3F2D3">
      <w:pPr>
        <w:sectPr>
          <w:pgSz w:w="16383" w:h="11906" w:orient="landscape"/>
          <w:cols w:space="720" w:num="1"/>
        </w:sectPr>
      </w:pPr>
    </w:p>
    <w:p w14:paraId="66FE203A">
      <w:pPr>
        <w:sectPr>
          <w:pgSz w:w="16383" w:h="11906" w:orient="landscape"/>
          <w:cols w:space="720" w:num="1"/>
        </w:sectPr>
      </w:pPr>
      <w:bookmarkStart w:id="7" w:name="block-41651873"/>
    </w:p>
    <w:bookmarkEnd w:id="6"/>
    <w:bookmarkEnd w:id="7"/>
    <w:p w14:paraId="1C049DB6">
      <w:pPr>
        <w:spacing w:before="0" w:after="0"/>
        <w:ind w:left="120"/>
        <w:jc w:val="left"/>
      </w:pPr>
      <w:bookmarkStart w:id="8" w:name="block-41651878"/>
      <w:r>
        <w:rPr>
          <w:rFonts w:ascii="Times New Roman" w:hAnsi="Times New Roman"/>
          <w:b/>
          <w:i w:val="0"/>
          <w:color w:val="000000"/>
          <w:sz w:val="28"/>
        </w:rPr>
        <w:t xml:space="preserve"> ВАРИАНТ 1. ПОУРОЧНОЕ ПЛАНИРОВАНИЕ ДЛЯ ПЕДАГОГОВ, ИСПОЛЬЗУЮЩИХ УЧЕБНИК ОКРУЖАЮЩИЙ МИР, 1-4 КЛАСС, В 2 ЧАСТЯХ, ПЛЕШАКОВ А.А. </w:t>
      </w:r>
    </w:p>
    <w:p w14:paraId="2252584B">
      <w:pPr>
        <w:spacing w:before="0" w:after="0"/>
        <w:ind w:left="120"/>
        <w:jc w:val="left"/>
      </w:pPr>
      <w:r>
        <w:rPr>
          <w:rFonts w:ascii="Times New Roman" w:hAnsi="Times New Roman"/>
          <w:b/>
          <w:i w:val="0"/>
          <w:color w:val="000000"/>
          <w:sz w:val="28"/>
        </w:rPr>
        <w:t xml:space="preserve"> 1 КЛАСС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3"/>
        <w:gridCol w:w="4848"/>
        <w:gridCol w:w="1188"/>
        <w:gridCol w:w="1441"/>
        <w:gridCol w:w="1546"/>
        <w:gridCol w:w="1085"/>
        <w:gridCol w:w="1889"/>
      </w:tblGrid>
      <w:tr w14:paraId="797D617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8DA8A2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№ п/п </w:t>
            </w:r>
          </w:p>
          <w:p w14:paraId="123B5D8E">
            <w:pPr>
              <w:spacing w:before="0" w:after="0"/>
              <w:ind w:left="135"/>
              <w:jc w:val="left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1F15A8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Тема урока </w:t>
            </w:r>
          </w:p>
          <w:p w14:paraId="162995FD"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1F05C0A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4D6C1D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Дата изучения </w:t>
            </w:r>
          </w:p>
          <w:p w14:paraId="5ABE4332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441D5D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5B4B7C47">
            <w:pPr>
              <w:spacing w:before="0" w:after="0"/>
              <w:ind w:left="135"/>
              <w:jc w:val="left"/>
            </w:pPr>
          </w:p>
        </w:tc>
      </w:tr>
      <w:tr w14:paraId="1F4A98B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2D327BC4">
            <w:pPr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2A80517A">
            <w:pPr>
              <w:jc w:val="left"/>
            </w:pP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733856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Всего </w:t>
            </w:r>
          </w:p>
          <w:p w14:paraId="3BB3C4DD">
            <w:pPr>
              <w:spacing w:before="0" w:after="0"/>
              <w:ind w:left="135"/>
              <w:jc w:val="left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96D28F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Контрольные работы </w:t>
            </w:r>
          </w:p>
          <w:p w14:paraId="35DD96E1">
            <w:pPr>
              <w:spacing w:before="0" w:after="0"/>
              <w:ind w:left="135"/>
              <w:jc w:val="left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913545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Практические работы </w:t>
            </w:r>
          </w:p>
          <w:p w14:paraId="4A8392F4"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45661BB4">
            <w:pPr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346B3593">
            <w:pPr>
              <w:jc w:val="left"/>
            </w:pPr>
          </w:p>
        </w:tc>
      </w:tr>
      <w:tr w14:paraId="004E762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D2A4E63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291C72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Мы – школьники. Адрес школы. Знакомство со школьными помещениями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D5D84B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0134EC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5EFD80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D0524E4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F057FD0">
            <w:pPr>
              <w:spacing w:before="0" w:after="0"/>
              <w:ind w:left="135"/>
              <w:jc w:val="left"/>
            </w:pPr>
          </w:p>
        </w:tc>
      </w:tr>
      <w:tr w14:paraId="1EB4C21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0CFF2C6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8716B7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Наша страна – Россия, Российская Федерация. Что такое Родина?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929508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47FCFA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3DC194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6CE5CFB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B188685">
            <w:pPr>
              <w:spacing w:before="0" w:after="0"/>
              <w:ind w:left="135"/>
              <w:jc w:val="left"/>
            </w:pPr>
          </w:p>
        </w:tc>
      </w:tr>
      <w:tr w14:paraId="2866604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3476BA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BDC19A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Наша Родина: от края и до края. Символы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C15038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921F52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BC49EE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578EB76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1BBB2CC">
            <w:pPr>
              <w:spacing w:before="0" w:after="0"/>
              <w:ind w:left="135"/>
              <w:jc w:val="left"/>
            </w:pPr>
          </w:p>
        </w:tc>
      </w:tr>
      <w:tr w14:paraId="25443C9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AD43FF1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B0AEDC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Народы России. Народов дружная семья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8B13F8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D0B78F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83FE59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BB85ADA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B8BF7C2">
            <w:pPr>
              <w:spacing w:before="0" w:after="0"/>
              <w:ind w:left="135"/>
              <w:jc w:val="left"/>
            </w:pPr>
          </w:p>
        </w:tc>
      </w:tr>
      <w:tr w14:paraId="37903A9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5C906D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99BFF0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Путешествие по родному краю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24A68C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AB7907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CE8783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CE9ED5C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1569C06">
            <w:pPr>
              <w:spacing w:before="0" w:after="0"/>
              <w:ind w:left="135"/>
              <w:jc w:val="left"/>
            </w:pPr>
          </w:p>
        </w:tc>
      </w:tr>
      <w:tr w14:paraId="49297F0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9E2D66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8E8762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Отражение в предметах декоративного искусства природных условий жизни и традиций народов РФ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378CB3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AE8482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195555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7A4A503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F80F073">
            <w:pPr>
              <w:spacing w:before="0" w:after="0"/>
              <w:ind w:left="135"/>
              <w:jc w:val="left"/>
            </w:pPr>
          </w:p>
        </w:tc>
      </w:tr>
      <w:tr w14:paraId="59CFD91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EAE11E4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B0556A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Столица России ‒ Москва. Достопримечательности Москвы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09898A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323DF1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04B3D9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7A5AC59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C85592F">
            <w:pPr>
              <w:spacing w:before="0" w:after="0"/>
              <w:ind w:left="135"/>
              <w:jc w:val="left"/>
            </w:pPr>
          </w:p>
        </w:tc>
      </w:tr>
      <w:tr w14:paraId="3DBB82A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2F4B067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535285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Что такое окружающий мир? Что природа даёт человеку?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4A821B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62C939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EAFCE1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2089EEF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175DA7A">
            <w:pPr>
              <w:spacing w:before="0" w:after="0"/>
              <w:ind w:left="135"/>
              <w:jc w:val="left"/>
            </w:pPr>
          </w:p>
        </w:tc>
      </w:tr>
      <w:tr w14:paraId="5F346D5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E29877D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4C68D8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Объекты живой природы. Сравнение объектов неживой и живой природы: выделение различий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0D296B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6FAB07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A88A1E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0FD3DED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A2A64D0">
            <w:pPr>
              <w:spacing w:before="0" w:after="0"/>
              <w:ind w:left="135"/>
              <w:jc w:val="left"/>
            </w:pPr>
          </w:p>
        </w:tc>
      </w:tr>
      <w:tr w14:paraId="5C9EA86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4F7780D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40880D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Дикорастущие и культурные растения вокруг нас. Сходство и различия дикорастущих и культурных растений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452C1C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48005B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9F1DF4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9F1E11E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152FDAA">
            <w:pPr>
              <w:spacing w:before="0" w:after="0"/>
              <w:ind w:left="135"/>
              <w:jc w:val="left"/>
            </w:pPr>
          </w:p>
        </w:tc>
      </w:tr>
      <w:tr w14:paraId="4DC1BE8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686717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43B485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Явления и объекты неживой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D7C2B6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84B236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C3E396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446A350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BE2309F">
            <w:pPr>
              <w:spacing w:before="0" w:after="0"/>
              <w:ind w:left="135"/>
              <w:jc w:val="left"/>
            </w:pPr>
          </w:p>
        </w:tc>
      </w:tr>
      <w:tr w14:paraId="2210160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7EDBCFD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697E80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Природа и человек. Природные материалы и изделия из них. Наше творчество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F065EF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1AF7B9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6E97DC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0B94E49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78DAEBD">
            <w:pPr>
              <w:spacing w:before="0" w:after="0"/>
              <w:ind w:left="135"/>
              <w:jc w:val="left"/>
            </w:pPr>
          </w:p>
        </w:tc>
      </w:tr>
      <w:tr w14:paraId="159FE41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DADCC7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C5C258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Что мы знаем о растениях? Что общего у разных растений?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559215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141A14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81EBD0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5B69163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6DE124A">
            <w:pPr>
              <w:spacing w:before="0" w:after="0"/>
              <w:ind w:left="135"/>
              <w:jc w:val="left"/>
            </w:pPr>
          </w:p>
        </w:tc>
      </w:tr>
      <w:tr w14:paraId="20B5263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5786737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51D750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Части растения. Название, краткая характеристика значения для жизни растения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6F2AA4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FC31F8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13F2A8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D4C0CDB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9E5BFBB">
            <w:pPr>
              <w:spacing w:before="0" w:after="0"/>
              <w:ind w:left="135"/>
              <w:jc w:val="left"/>
            </w:pPr>
          </w:p>
        </w:tc>
      </w:tr>
      <w:tr w14:paraId="294C90C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93B0ED3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3A0AED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Комнатные растения. Растения в твоём доме: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0E6038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37C190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439DFB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2585BE9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396A45F">
            <w:pPr>
              <w:spacing w:before="0" w:after="0"/>
              <w:ind w:left="135"/>
              <w:jc w:val="left"/>
            </w:pPr>
          </w:p>
        </w:tc>
      </w:tr>
      <w:tr w14:paraId="6CB5327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86A7736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48E67C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Как мы ухаживаем за растениями (практическая работа)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CDA8C7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45CBAB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460C45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FEE1FCB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5D5246B">
            <w:pPr>
              <w:spacing w:before="0" w:after="0"/>
              <w:ind w:left="135"/>
              <w:jc w:val="left"/>
            </w:pPr>
          </w:p>
        </w:tc>
      </w:tr>
      <w:tr w14:paraId="4C8C0BF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995C085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268A0D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Разнообразие растений: узнавание, называние,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D72AC5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2294AE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929DB8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1D02597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29B4F9B">
            <w:pPr>
              <w:spacing w:before="0" w:after="0"/>
              <w:ind w:left="135"/>
              <w:jc w:val="left"/>
            </w:pPr>
          </w:p>
        </w:tc>
      </w:tr>
      <w:tr w14:paraId="3F68AFD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D26D689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C54747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Особенности лиственных растений: узнавание, краткое описание. Лиственные растения нашего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9914E0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543377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66EFEA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03C60C2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44EE47E">
            <w:pPr>
              <w:spacing w:before="0" w:after="0"/>
              <w:ind w:left="135"/>
              <w:jc w:val="left"/>
            </w:pPr>
          </w:p>
        </w:tc>
      </w:tr>
      <w:tr w14:paraId="64E24D4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80C9F8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8BA999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Особенности хвойных растений: узнавание, краткое описание. Хвойные растения нашего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96B658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CDAD8F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721C6D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1707473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419F1E8">
            <w:pPr>
              <w:spacing w:before="0" w:after="0"/>
              <w:ind w:left="135"/>
              <w:jc w:val="left"/>
            </w:pPr>
          </w:p>
        </w:tc>
      </w:tr>
      <w:tr w14:paraId="0CF4BBF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E56B268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9BEFA1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Мир животных: насекомые (узнавание, называние).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4E4B77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F45A3E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51B2FC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3D50ED3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A636772">
            <w:pPr>
              <w:spacing w:before="0" w:after="0"/>
              <w:ind w:left="135"/>
              <w:jc w:val="left"/>
            </w:pPr>
          </w:p>
        </w:tc>
      </w:tr>
      <w:tr w14:paraId="5A45829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172897D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B476CD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Насекомые: сравнение, краткое описание внешнего вида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19B3A5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5607D9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535DBA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59E3C7C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E0DF342">
            <w:pPr>
              <w:spacing w:before="0" w:after="0"/>
              <w:ind w:left="135"/>
              <w:jc w:val="left"/>
            </w:pPr>
          </w:p>
        </w:tc>
      </w:tr>
      <w:tr w14:paraId="1B7F9BB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5C14C42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E599F5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Какие звери живут в морях и океанах? Морские звери: узнавание, называние,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D31811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B059CD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D2E932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BC8613C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1F6542A">
            <w:pPr>
              <w:spacing w:before="0" w:after="0"/>
              <w:ind w:left="135"/>
              <w:jc w:val="left"/>
            </w:pPr>
          </w:p>
        </w:tc>
      </w:tr>
      <w:tr w14:paraId="7133425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37BAE41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952631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Мир животных: рыбы пресных и солёных водоёмов (сравнение,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E36FEB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AAEE00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3005D3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EEDE7C7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C850416">
            <w:pPr>
              <w:spacing w:before="0" w:after="0"/>
              <w:ind w:left="135"/>
              <w:jc w:val="left"/>
            </w:pPr>
          </w:p>
        </w:tc>
      </w:tr>
      <w:tr w14:paraId="5364994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1A53926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2141CA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Мир животных: птицы (узнавание, называние).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B6972E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2EA373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69C8CE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70913AF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4F2906D">
            <w:pPr>
              <w:spacing w:before="0" w:after="0"/>
              <w:ind w:left="135"/>
              <w:jc w:val="left"/>
            </w:pPr>
          </w:p>
        </w:tc>
      </w:tr>
      <w:tr w14:paraId="4335EAA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7FD4AE0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27DFD4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Где обитают птицы, чем они питаются. Птицы: сравнение места обитания, способа питания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1E92EB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C9D68E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9E2C07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43D8663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74326CC">
            <w:pPr>
              <w:spacing w:before="0" w:after="0"/>
              <w:ind w:left="135"/>
              <w:jc w:val="left"/>
            </w:pPr>
          </w:p>
        </w:tc>
      </w:tr>
      <w:tr w14:paraId="36C2617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61D25F7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BEF342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Мир животных: звери (узнавание, называние, сравнение,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C9E617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0BE79F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CEE4D3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ED611B3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E976AD6">
            <w:pPr>
              <w:spacing w:before="0" w:after="0"/>
              <w:ind w:left="135"/>
              <w:jc w:val="left"/>
            </w:pPr>
          </w:p>
        </w:tc>
      </w:tr>
      <w:tr w14:paraId="7B59362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09E3FB1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D40928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Мир животных: чем похожи все звери: главная особенность этой группы животных. Забота зверей о своих детёнышах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A59331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690D2B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145E28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BCEE2F4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81693A2">
            <w:pPr>
              <w:spacing w:before="0" w:after="0"/>
              <w:ind w:left="135"/>
              <w:jc w:val="left"/>
            </w:pPr>
          </w:p>
        </w:tc>
      </w:tr>
      <w:tr w14:paraId="1D27B06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2C71DC9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AC6A6F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Знакомься: электронные ресурсы школы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29494A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9E4AFF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270425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A3464EA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A25B1A8">
            <w:pPr>
              <w:spacing w:before="0" w:after="0"/>
              <w:ind w:left="135"/>
              <w:jc w:val="left"/>
            </w:pPr>
          </w:p>
        </w:tc>
      </w:tr>
      <w:tr w14:paraId="50ADC49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C8F51BB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9E9C10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Ты – пешеход!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D950F0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29BD36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54486B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0CA17AA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2326372">
            <w:pPr>
              <w:spacing w:before="0" w:after="0"/>
              <w:ind w:left="135"/>
              <w:jc w:val="left"/>
            </w:pPr>
          </w:p>
        </w:tc>
      </w:tr>
      <w:tr w14:paraId="4E93A16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A2EC394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67A1DD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Знаки дорожного движения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75AD1D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10AC74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383543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FDF36D4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1A3E2AF">
            <w:pPr>
              <w:spacing w:before="0" w:after="0"/>
              <w:ind w:left="135"/>
              <w:jc w:val="left"/>
            </w:pPr>
          </w:p>
        </w:tc>
      </w:tr>
      <w:tr w14:paraId="70B5EE6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205521E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89E0E6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Родной край – малая Родина. Первоначальные сведения о родном крае: название. Моя малая родина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7FA2FB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82A460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D36CA8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79457A0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4399B50">
            <w:pPr>
              <w:spacing w:before="0" w:after="0"/>
              <w:ind w:left="135"/>
              <w:jc w:val="left"/>
            </w:pPr>
          </w:p>
        </w:tc>
      </w:tr>
      <w:tr w14:paraId="7DE400F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644C3E5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9A2C7C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Культурные объекты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FE76C3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F9A397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B12E5D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411749E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0C5050B">
            <w:pPr>
              <w:spacing w:before="0" w:after="0"/>
              <w:ind w:left="135"/>
              <w:jc w:val="left"/>
            </w:pPr>
          </w:p>
        </w:tc>
      </w:tr>
      <w:tr w14:paraId="70E9172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A4D8765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C59964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Домашние и дикие животные. Различия в условиях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247EDF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5EA464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32D122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6643A19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37059B2">
            <w:pPr>
              <w:spacing w:before="0" w:after="0"/>
              <w:ind w:left="135"/>
              <w:jc w:val="left"/>
            </w:pPr>
          </w:p>
        </w:tc>
      </w:tr>
      <w:tr w14:paraId="54FF39E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4D314D2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85BC9C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урок. Повторение изученного по разделу «Человек и общество»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3E2406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416059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51E20C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CC2F239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F7ECB9A">
            <w:pPr>
              <w:spacing w:before="0" w:after="0"/>
              <w:ind w:left="135"/>
              <w:jc w:val="left"/>
            </w:pPr>
          </w:p>
        </w:tc>
      </w:tr>
      <w:tr w14:paraId="35137A8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E5D2598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1CE58E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Семья – коллектив. Права и обязанности членов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A0BC81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06CC4F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0A6E9B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F0A4C1D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5EDAA1D">
            <w:pPr>
              <w:spacing w:before="0" w:after="0"/>
              <w:ind w:left="135"/>
              <w:jc w:val="left"/>
            </w:pPr>
          </w:p>
        </w:tc>
      </w:tr>
      <w:tr w14:paraId="66CC8DE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9AB42C2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47F49C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Значение природы в жизни людей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394F90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4C4EBD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2A9F5D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50EB549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8B695F3">
            <w:pPr>
              <w:spacing w:before="0" w:after="0"/>
              <w:ind w:left="135"/>
              <w:jc w:val="left"/>
            </w:pPr>
          </w:p>
        </w:tc>
      </w:tr>
      <w:tr w14:paraId="7971171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BB3F189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4AAD27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Бытовые электрические и газовые приборы: правила безопасного использования. Поведение в экстремальных ситуациях. Номера телефонов экстренных служб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0393DF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9BACCE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397537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8563B51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E83FE14">
            <w:pPr>
              <w:spacing w:before="0" w:after="0"/>
              <w:ind w:left="135"/>
              <w:jc w:val="left"/>
            </w:pPr>
          </w:p>
        </w:tc>
      </w:tr>
      <w:tr w14:paraId="3346EE4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1B3CFB9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789C96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Наблюдение за погодой. Анализ результатов наблюдений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94F03D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F7D4D4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A66146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D48A239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E741E9E">
            <w:pPr>
              <w:spacing w:before="0" w:after="0"/>
              <w:ind w:left="135"/>
              <w:jc w:val="left"/>
            </w:pPr>
          </w:p>
        </w:tc>
      </w:tr>
      <w:tr w14:paraId="43A8A44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55EA9DD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C99F57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Что такое термометр. Измерение температуры воздуха и воды как способы определения состояния погоды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C93E28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63BF8E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55AF51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A14562A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B6E3372">
            <w:pPr>
              <w:spacing w:before="0" w:after="0"/>
              <w:ind w:left="135"/>
              <w:jc w:val="left"/>
            </w:pPr>
          </w:p>
        </w:tc>
      </w:tr>
      <w:tr w14:paraId="071B2EF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21A47EE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972393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Практические занятия: измерение температуры воздуха и воды в разных условиях (в комнате, на улице)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89992F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9C52FE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FEFFF6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FD62C13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9A229F3">
            <w:pPr>
              <w:spacing w:before="0" w:after="0"/>
              <w:ind w:left="135"/>
              <w:jc w:val="left"/>
            </w:pPr>
          </w:p>
        </w:tc>
      </w:tr>
      <w:tr w14:paraId="47A6127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452B367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95CE4C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урок. Откуда в снежках грязь?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A1ECFE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ACC652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6BCC69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5213BD6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FE39710">
            <w:pPr>
              <w:spacing w:before="0" w:after="0"/>
              <w:ind w:left="135"/>
              <w:jc w:val="left"/>
            </w:pPr>
          </w:p>
        </w:tc>
      </w:tr>
      <w:tr w14:paraId="66F18CB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8579309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9C5FAF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Как живут растения?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9753D0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3D7406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64FCB4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E58C19E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F47EC9B">
            <w:pPr>
              <w:spacing w:before="0" w:after="0"/>
              <w:ind w:left="135"/>
              <w:jc w:val="left"/>
            </w:pPr>
          </w:p>
        </w:tc>
      </w:tr>
      <w:tr w14:paraId="5633439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A2E586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3C9661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Многообразие мира животных. Какие животные живут в нашем регионе?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A4B005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06E4F1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244BB4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95088A4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BBA6EF5">
            <w:pPr>
              <w:spacing w:before="0" w:after="0"/>
              <w:ind w:left="135"/>
              <w:jc w:val="left"/>
            </w:pPr>
          </w:p>
        </w:tc>
      </w:tr>
      <w:tr w14:paraId="5674143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43307F1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0750C4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Времена года: наблюдения за особенностью погоды, жизнью растительного и животного мира осенью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2DF709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2B132B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CD8802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DE0F7CF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107558C">
            <w:pPr>
              <w:spacing w:before="0" w:after="0"/>
              <w:ind w:left="135"/>
              <w:jc w:val="left"/>
            </w:pPr>
          </w:p>
        </w:tc>
      </w:tr>
      <w:tr w14:paraId="4A36059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6A0B21A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A9E294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урок. Откуда берётся и куда девается мусор?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2F69CF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43FB6E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CE93A7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7E800F8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2689342">
            <w:pPr>
              <w:spacing w:before="0" w:after="0"/>
              <w:ind w:left="135"/>
              <w:jc w:val="left"/>
            </w:pPr>
          </w:p>
        </w:tc>
      </w:tr>
      <w:tr w14:paraId="2A253E7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B55C73A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EC3A16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Классный коллектив. Мои друзья – одноклассники. Правила совместной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16BB09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A69053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C24308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ACD387E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3090E6C">
            <w:pPr>
              <w:spacing w:before="0" w:after="0"/>
              <w:ind w:left="135"/>
              <w:jc w:val="left"/>
            </w:pPr>
          </w:p>
        </w:tc>
      </w:tr>
      <w:tr w14:paraId="1B9E146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D092EC7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D4F894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Учебный класс. Рабочее место школьника. Режим учебного труда, отдыха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B26C0F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B4E50F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F563E2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01B36CD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7A89DDA">
            <w:pPr>
              <w:spacing w:before="0" w:after="0"/>
              <w:ind w:left="135"/>
              <w:jc w:val="left"/>
            </w:pPr>
          </w:p>
        </w:tc>
      </w:tr>
      <w:tr w14:paraId="4F0CA24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7C19844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74FF9C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Времена года: наблюдения за особенностью погоды, жизнью растительного и животного мира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008474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D39EB9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F377CC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0B70B74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DF2DB5F">
            <w:pPr>
              <w:spacing w:before="0" w:after="0"/>
              <w:ind w:left="135"/>
              <w:jc w:val="left"/>
            </w:pPr>
          </w:p>
        </w:tc>
      </w:tr>
      <w:tr w14:paraId="7EB85AC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10F63EB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6EA376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Мир животных. Где живут белые медведи?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A5743B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0B6535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887FFB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972F55B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7B5CD59">
            <w:pPr>
              <w:spacing w:before="0" w:after="0"/>
              <w:ind w:left="135"/>
              <w:jc w:val="left"/>
            </w:pPr>
          </w:p>
        </w:tc>
      </w:tr>
      <w:tr w14:paraId="72E6B35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9EAFC99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E39470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Мир животных. Где живут слоны?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FD12A6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2AAE51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63CBF7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1E38994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01C0C8A">
            <w:pPr>
              <w:spacing w:before="0" w:after="0"/>
              <w:ind w:left="135"/>
              <w:jc w:val="left"/>
            </w:pPr>
          </w:p>
        </w:tc>
      </w:tr>
      <w:tr w14:paraId="38C1522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61DB920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26BA6C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Мир животных. Перелётные и зимующие птицы. Где зимуют птицы?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B84941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F53CA0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AC5302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2B35B9F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1A15262">
            <w:pPr>
              <w:spacing w:before="0" w:after="0"/>
              <w:ind w:left="135"/>
              <w:jc w:val="left"/>
            </w:pPr>
          </w:p>
        </w:tc>
      </w:tr>
      <w:tr w14:paraId="241A342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1E4B8A1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8C8DBB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Декоративное творчество народов, которое воплотилось в одежде, предметах быта, игрушках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639293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78B11B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E57201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93FC489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3860573">
            <w:pPr>
              <w:spacing w:before="0" w:after="0"/>
              <w:ind w:left="135"/>
              <w:jc w:val="left"/>
            </w:pPr>
          </w:p>
        </w:tc>
      </w:tr>
      <w:tr w14:paraId="0F69AA2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9D14C65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E8B437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Труд людей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F1FCF5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DBDB0E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022267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41E5361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FFDB270">
            <w:pPr>
              <w:spacing w:before="0" w:after="0"/>
              <w:ind w:left="135"/>
              <w:jc w:val="left"/>
            </w:pPr>
          </w:p>
        </w:tc>
      </w:tr>
      <w:tr w14:paraId="59DE6B9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07A8CFD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6E7EBE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Семейные поколения. Моя семья в прошлом и настоящем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CF0866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F2B26C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2D6E9E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129F69E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BF5BE9C">
            <w:pPr>
              <w:spacing w:before="0" w:after="0"/>
              <w:ind w:left="135"/>
              <w:jc w:val="left"/>
            </w:pPr>
          </w:p>
        </w:tc>
      </w:tr>
      <w:tr w14:paraId="0DBBE29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AA03A66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C6F6E7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урок. Повторение изученного по разделу «Человек и природа»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FA05DC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C10292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8C74FF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4D0D028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5DE9A39">
            <w:pPr>
              <w:spacing w:before="0" w:after="0"/>
              <w:ind w:left="135"/>
              <w:jc w:val="left"/>
            </w:pPr>
          </w:p>
        </w:tc>
      </w:tr>
      <w:tr w14:paraId="292785A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F080FCA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4B1926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Мир животных. Почему мы любим кошек и собак?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45C47A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FC6B22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033E24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DF0AF73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3F82CDB">
            <w:pPr>
              <w:spacing w:before="0" w:after="0"/>
              <w:ind w:left="135"/>
              <w:jc w:val="left"/>
            </w:pPr>
          </w:p>
        </w:tc>
      </w:tr>
      <w:tr w14:paraId="30483F3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DB3FAEA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4065C8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Прогулки на природе. Правила поведения в 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DF2DD5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031221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EFD473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149F5D2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D2D42EE">
            <w:pPr>
              <w:spacing w:before="0" w:after="0"/>
              <w:ind w:left="135"/>
              <w:jc w:val="left"/>
            </w:pPr>
          </w:p>
        </w:tc>
      </w:tr>
      <w:tr w14:paraId="224923F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CED30D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F36766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Зачем нужна вежливость?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BC2CEC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010974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987B70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0D007BB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3FF1B3B">
            <w:pPr>
              <w:spacing w:before="0" w:after="0"/>
              <w:ind w:left="135"/>
              <w:jc w:val="left"/>
            </w:pPr>
          </w:p>
        </w:tc>
      </w:tr>
      <w:tr w14:paraId="0E85954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FB3DE90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C69511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Режим дня первоклассника. Правильное сочетание труда и отдыха в режиме первоклассника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B9D130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2F91FC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2891D4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9BEE015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9A84CDC">
            <w:pPr>
              <w:spacing w:before="0" w:after="0"/>
              <w:ind w:left="135"/>
              <w:jc w:val="left"/>
            </w:pPr>
          </w:p>
        </w:tc>
      </w:tr>
      <w:tr w14:paraId="6CA341D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40216C6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A3BEEF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Правила здорового питания. Состав пищи, обеспечивающий рост и развитие ребенка 6-7 лет. Правила поведения за столом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EB411E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F4726A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80127E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7403F10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011745B">
            <w:pPr>
              <w:spacing w:before="0" w:after="0"/>
              <w:ind w:left="135"/>
              <w:jc w:val="left"/>
            </w:pPr>
          </w:p>
        </w:tc>
      </w:tr>
      <w:tr w14:paraId="267B018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05F32D4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5E59D3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Предметы личной гигиены. Закаливание организма солнцем, воздухом, водой. Условия и правила закаливания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A9CB00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5124B6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FB3634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2E337DD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C0E7139">
            <w:pPr>
              <w:spacing w:before="0" w:after="0"/>
              <w:ind w:left="135"/>
              <w:jc w:val="left"/>
            </w:pPr>
          </w:p>
        </w:tc>
      </w:tr>
      <w:tr w14:paraId="4D8F2EE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497E08A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2B4AA9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Времена года: наблюдения за особенностью погоды, жизнью растительного и животного мира весной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F17070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ED409A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8E3884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70D8B2C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E722A12">
            <w:pPr>
              <w:spacing w:before="0" w:after="0"/>
              <w:ind w:left="135"/>
              <w:jc w:val="left"/>
            </w:pPr>
          </w:p>
        </w:tc>
      </w:tr>
      <w:tr w14:paraId="1017B5D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4B41474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4882A6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урок. Зачем люди осваивают космос?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961DDB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5FB98A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09DD3D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B6F393A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6D15442">
            <w:pPr>
              <w:spacing w:before="0" w:after="0"/>
              <w:ind w:left="135"/>
              <w:jc w:val="left"/>
            </w:pPr>
          </w:p>
        </w:tc>
      </w:tr>
      <w:tr w14:paraId="40ACEED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FC362DE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E04518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Труд и быт людей в разные времена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D1DDF4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157400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4E6DB2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97991B7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E92729E">
            <w:pPr>
              <w:spacing w:before="0" w:after="0"/>
              <w:ind w:left="135"/>
              <w:jc w:val="left"/>
            </w:pPr>
          </w:p>
        </w:tc>
      </w:tr>
      <w:tr w14:paraId="7F7E744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E060E65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691690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Кто заботится о домашних животных Профессии людей, которые заботятся о животных. Мои домашние питомцы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8465A3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8C73C6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10294A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3484710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ED5FD65">
            <w:pPr>
              <w:spacing w:before="0" w:after="0"/>
              <w:ind w:left="135"/>
              <w:jc w:val="left"/>
            </w:pPr>
          </w:p>
        </w:tc>
      </w:tr>
      <w:tr w14:paraId="42A7653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026B306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BFC4F3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урок. Повторение изученного в 1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DE7ED4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7AF6AD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5DFD7D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C3B36C7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BF8C220">
            <w:pPr>
              <w:spacing w:before="0" w:after="0"/>
              <w:ind w:left="135"/>
              <w:jc w:val="left"/>
            </w:pPr>
          </w:p>
        </w:tc>
      </w:tr>
      <w:tr w14:paraId="25BD0C6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496C9E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14:paraId="16DA8A3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66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18DF44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CE3D65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43F9136">
            <w:pPr>
              <w:jc w:val="left"/>
            </w:pPr>
          </w:p>
        </w:tc>
      </w:tr>
    </w:tbl>
    <w:p w14:paraId="7308CD0C">
      <w:pPr>
        <w:sectPr>
          <w:pgSz w:w="16383" w:h="11906" w:orient="landscape"/>
          <w:cols w:space="720" w:num="1"/>
        </w:sectPr>
      </w:pPr>
    </w:p>
    <w:p w14:paraId="220F1E0E">
      <w:pPr>
        <w:spacing w:before="0" w:after="0"/>
        <w:ind w:left="120"/>
        <w:jc w:val="left"/>
      </w:pPr>
      <w:r>
        <w:rPr>
          <w:rFonts w:ascii="Times New Roman" w:hAnsi="Times New Roman"/>
          <w:b/>
          <w:i w:val="0"/>
          <w:color w:val="000000"/>
          <w:sz w:val="28"/>
        </w:rPr>
        <w:t xml:space="preserve"> 2 КЛАСС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6"/>
        <w:gridCol w:w="4865"/>
        <w:gridCol w:w="1172"/>
        <w:gridCol w:w="1430"/>
        <w:gridCol w:w="1535"/>
        <w:gridCol w:w="1076"/>
        <w:gridCol w:w="1878"/>
      </w:tblGrid>
      <w:tr w14:paraId="4FFCEF1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2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A11975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№ п/п </w:t>
            </w:r>
          </w:p>
          <w:p w14:paraId="4E9FBDA5">
            <w:pPr>
              <w:spacing w:before="0" w:after="0"/>
              <w:ind w:left="135"/>
              <w:jc w:val="left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9613D5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Тема урока </w:t>
            </w:r>
          </w:p>
          <w:p w14:paraId="6267E4C8"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05B2594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Количество часов</w:t>
            </w:r>
          </w:p>
        </w:tc>
        <w:tc>
          <w:tcPr>
            <w:tcW w:w="107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AA9386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Дата изучения </w:t>
            </w:r>
          </w:p>
          <w:p w14:paraId="32237AC6"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5C9EFB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73D0A13B">
            <w:pPr>
              <w:spacing w:before="0" w:after="0"/>
              <w:ind w:left="135"/>
              <w:jc w:val="left"/>
            </w:pPr>
          </w:p>
        </w:tc>
      </w:tr>
      <w:tr w14:paraId="0D1A5AF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337FC173">
            <w:pPr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31C14FAE">
            <w:pPr>
              <w:jc w:val="left"/>
            </w:pP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4CCF500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Всего </w:t>
            </w:r>
          </w:p>
          <w:p w14:paraId="5DE6B7DB">
            <w:pPr>
              <w:spacing w:before="0" w:after="0"/>
              <w:ind w:left="135"/>
              <w:jc w:val="left"/>
            </w:pP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75DD196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Контрольные работы </w:t>
            </w:r>
          </w:p>
          <w:p w14:paraId="66777875">
            <w:pPr>
              <w:spacing w:before="0" w:after="0"/>
              <w:ind w:left="135"/>
              <w:jc w:val="left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39CE2C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Практические работы </w:t>
            </w:r>
          </w:p>
          <w:p w14:paraId="27AEE2AA"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332F8F15">
            <w:pPr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4AE80150">
            <w:pPr>
              <w:jc w:val="left"/>
            </w:pPr>
          </w:p>
        </w:tc>
      </w:tr>
      <w:tr w14:paraId="590811E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7A740582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7828485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Наша Родина ‒ Россия, Российская Федерация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1EAE1B1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7DB4A43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74CA40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31E64A7B"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6D96C973">
            <w:pPr>
              <w:spacing w:before="0" w:after="0"/>
              <w:ind w:left="135"/>
              <w:jc w:val="left"/>
            </w:pPr>
          </w:p>
        </w:tc>
      </w:tr>
      <w:tr w14:paraId="23855E4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56435CC5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4B02504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Народы России. Родная страна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49E94D6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5D82EBD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A52530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0E58542E"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3904CAB7">
            <w:pPr>
              <w:spacing w:before="0" w:after="0"/>
              <w:ind w:left="135"/>
              <w:jc w:val="left"/>
            </w:pPr>
          </w:p>
        </w:tc>
      </w:tr>
      <w:tr w14:paraId="28F07BD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34AD7C11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0AB34E3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Родной край, его природные достопримечательности. Город и село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02C1150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4B2D8EB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6F8349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041825C3"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5E82ABAA">
            <w:pPr>
              <w:spacing w:before="0" w:after="0"/>
              <w:ind w:left="135"/>
              <w:jc w:val="left"/>
            </w:pPr>
          </w:p>
        </w:tc>
      </w:tr>
      <w:tr w14:paraId="04BCAE2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1DC6806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4FBF847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Значимые события истории родного края. Исторические памятники, старинные постройки. Природа и предметы, созданные человеком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4A023B6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3430621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764BFD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7AF5A5BF"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546B0347">
            <w:pPr>
              <w:spacing w:before="0" w:after="0"/>
              <w:ind w:left="135"/>
              <w:jc w:val="left"/>
            </w:pPr>
          </w:p>
        </w:tc>
      </w:tr>
      <w:tr w14:paraId="61C6954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40B591D0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29F9051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Заповедники России (Остров Врангеля, Большой Арктический заповедник). Охрана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6CBB99C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484596D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555B37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549C4DF7"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0A022E2B">
            <w:pPr>
              <w:spacing w:before="0" w:after="0"/>
              <w:ind w:left="135"/>
              <w:jc w:val="left"/>
            </w:pPr>
          </w:p>
        </w:tc>
      </w:tr>
      <w:tr w14:paraId="2BDDF0D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5A599D17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01D00E6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Заповедники России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545193B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6E898DF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A16CE6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1B5ABFF9"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219F4B71">
            <w:pPr>
              <w:spacing w:before="0" w:after="0"/>
              <w:ind w:left="135"/>
              <w:jc w:val="left"/>
            </w:pPr>
          </w:p>
        </w:tc>
      </w:tr>
      <w:tr w14:paraId="4376CCB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443F6447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3BAAB31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Заповедники России. Охрана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4EBDF65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0DA6DEB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140B01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6C23E4F3"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0F72DC61">
            <w:pPr>
              <w:spacing w:before="0" w:after="0"/>
              <w:ind w:left="135"/>
              <w:jc w:val="left"/>
            </w:pPr>
          </w:p>
        </w:tc>
      </w:tr>
      <w:tr w14:paraId="007CAA1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41D18C9A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1AF0F95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Народы Поволжья и других территорий РФ: традиции, обычаи, праздники. Родной край, город (село)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63FE1DF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546F2EA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F9A4D1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5BCDF0B1"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68EE68AE">
            <w:pPr>
              <w:spacing w:before="0" w:after="0"/>
              <w:ind w:left="135"/>
              <w:jc w:val="left"/>
            </w:pPr>
          </w:p>
        </w:tc>
      </w:tr>
      <w:tr w14:paraId="1E5C5C2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4F222EE6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14A8B52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урок. Тематическая проверочная работа по разделу «Где мы живём?»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7CA3BC5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641D383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30332B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651A1846"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7BFBD430">
            <w:pPr>
              <w:spacing w:before="0" w:after="0"/>
              <w:ind w:left="135"/>
              <w:jc w:val="left"/>
            </w:pPr>
          </w:p>
        </w:tc>
      </w:tr>
      <w:tr w14:paraId="5D63BFA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5633FEB6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2E4A501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Связи в природе: зависимость изменений в живой природе от изменений в неживой природе. Неживая и живая природа. Явления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53E101C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6EE1347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933ACB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777A4220"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5D633ADC">
            <w:pPr>
              <w:spacing w:before="0" w:after="0"/>
              <w:ind w:left="135"/>
              <w:jc w:val="left"/>
            </w:pPr>
          </w:p>
        </w:tc>
      </w:tr>
      <w:tr w14:paraId="4F2B0CB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75E1475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33A8960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Годовой ход изменений в жизни животных. Жизнь животных осенью и зимой. Явления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32AF85B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43BCF27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A598BE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4A817DFB"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72C541B7">
            <w:pPr>
              <w:spacing w:before="0" w:after="0"/>
              <w:ind w:left="135"/>
              <w:jc w:val="left"/>
            </w:pPr>
          </w:p>
        </w:tc>
      </w:tr>
      <w:tr w14:paraId="71767D5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391A472B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17E43BC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Зачем человек трудится? Ценность труда и трудолюбия. Профессии. Все профессии важны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59D9365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1DFEDA3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CBC475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07AEADCE"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08CD74F5">
            <w:pPr>
              <w:spacing w:before="0" w:after="0"/>
              <w:ind w:left="135"/>
              <w:jc w:val="left"/>
            </w:pPr>
          </w:p>
        </w:tc>
      </w:tr>
      <w:tr w14:paraId="109632B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6B15A735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5C11402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Зависимость жизни растений от состояния неживой природы. Жизнь растений осенью и зимой. Невидимые нити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1622C71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4984DBC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E1468B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69BC0A09"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35FB6BCE">
            <w:pPr>
              <w:spacing w:before="0" w:after="0"/>
              <w:ind w:left="135"/>
              <w:jc w:val="left"/>
            </w:pPr>
          </w:p>
        </w:tc>
      </w:tr>
      <w:tr w14:paraId="1543405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084E47F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48476C5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Мир животных: птицы. Особенности внешнего вида,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23ED247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1638663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4BE6B1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2D44A5F1"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09E20340">
            <w:pPr>
              <w:spacing w:before="0" w:after="0"/>
              <w:ind w:left="135"/>
              <w:jc w:val="left"/>
            </w:pPr>
          </w:p>
        </w:tc>
      </w:tr>
      <w:tr w14:paraId="4F9FA6F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487FB619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498D653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Звёздное небо: звёзды и созвездия. Солнечная система: планеты (название, расположение от Солнца, краткая характеристика)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5D1AF10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7180E4F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7C0249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03DEA17C"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5C1EBB48">
            <w:pPr>
              <w:spacing w:before="0" w:after="0"/>
              <w:ind w:left="135"/>
              <w:jc w:val="left"/>
            </w:pPr>
          </w:p>
        </w:tc>
      </w:tr>
      <w:tr w14:paraId="513801D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4140FB99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70F4E0E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Как человек познаёт окружающую природу? Особенности разных методов познания окружающего мира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77BBDC1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19572A9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A97306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59577475"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1FDE4C11">
            <w:pPr>
              <w:spacing w:before="0" w:after="0"/>
              <w:ind w:left="135"/>
              <w:jc w:val="left"/>
            </w:pPr>
          </w:p>
        </w:tc>
      </w:tr>
      <w:tr w14:paraId="4981265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3E73A03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1D47ABE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Земля - живая планета Солнечной системы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424AB26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2AE8BCB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050338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406CCD8E"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326FF3F8">
            <w:pPr>
              <w:spacing w:before="0" w:after="0"/>
              <w:ind w:left="135"/>
              <w:jc w:val="left"/>
            </w:pPr>
          </w:p>
        </w:tc>
      </w:tr>
      <w:tr w14:paraId="4437340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270DE256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6610E54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Почему на Земле есть жизнь? Условия жизни на Земле. Водные богатства Земли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38B9D8E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7F5BAE3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D31E82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201E7EC4"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59A5EDF0">
            <w:pPr>
              <w:spacing w:before="0" w:after="0"/>
              <w:ind w:left="135"/>
              <w:jc w:val="left"/>
            </w:pPr>
          </w:p>
        </w:tc>
      </w:tr>
      <w:tr w14:paraId="2B104C7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123C2E9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7CEA915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Деревья, кустарники, травы родного края (узнавание, называние, краткое описание). Какие бывают растения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4D08BBD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70A4102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911085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198C60AA"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6AD44A29">
            <w:pPr>
              <w:spacing w:before="0" w:after="0"/>
              <w:ind w:left="135"/>
              <w:jc w:val="left"/>
            </w:pPr>
          </w:p>
        </w:tc>
      </w:tr>
      <w:tr w14:paraId="2E31B63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014E9B24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04B0932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Деревья лиственные и хвойные. Сравнение лиственных и хвойных деревьев: общее и различия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6140ED3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33A1AF8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C6447D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7AED2A45"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07579325">
            <w:pPr>
              <w:spacing w:before="0" w:after="0"/>
              <w:ind w:left="135"/>
              <w:jc w:val="left"/>
            </w:pPr>
          </w:p>
        </w:tc>
      </w:tr>
      <w:tr w14:paraId="6F85C67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0FB6F404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64117D7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Многообразие животных родного края и разных территорий России. Какие бывают животные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7DB3C27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083DC11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22E8CE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3CC143F1"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55EC3C6F">
            <w:pPr>
              <w:spacing w:before="0" w:after="0"/>
              <w:ind w:left="135"/>
              <w:jc w:val="left"/>
            </w:pPr>
          </w:p>
        </w:tc>
      </w:tr>
      <w:tr w14:paraId="2FA3889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2423E939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6BAD058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Мир животных: насекомые. Особенности внешнего вида,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349184B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0F22DC6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DA58FB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01BD489B"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161FDB51">
            <w:pPr>
              <w:spacing w:before="0" w:after="0"/>
              <w:ind w:left="135"/>
              <w:jc w:val="left"/>
            </w:pPr>
          </w:p>
        </w:tc>
      </w:tr>
      <w:tr w14:paraId="06C7FF4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0EA56232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6001710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Мир животных: рыбы.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0995EFC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64FCCDE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DA2672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36926BF1"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484DD3AB">
            <w:pPr>
              <w:spacing w:before="0" w:after="0"/>
              <w:ind w:left="135"/>
              <w:jc w:val="left"/>
            </w:pPr>
          </w:p>
        </w:tc>
      </w:tr>
      <w:tr w14:paraId="6604350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0C8FB6F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3BB740D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Зависимость жизни растений от состояния неживой природы. Жизнь растений весной и летом. Невидимые нити. Впереди лето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031D417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7ACF963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821EFB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2406D846"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4FF41125">
            <w:pPr>
              <w:spacing w:before="0" w:after="0"/>
              <w:ind w:left="135"/>
              <w:jc w:val="left"/>
            </w:pPr>
          </w:p>
        </w:tc>
      </w:tr>
      <w:tr w14:paraId="4E04B0D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4B8BE403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77DE9CD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Растения дикорастущие и культурные: общее и различия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35EF270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1F9C297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4099B4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16845912"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0EB90855">
            <w:pPr>
              <w:spacing w:before="0" w:after="0"/>
              <w:ind w:left="135"/>
              <w:jc w:val="left"/>
            </w:pPr>
          </w:p>
        </w:tc>
      </w:tr>
      <w:tr w14:paraId="235C9F6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2EBF2826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5E761BE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Мир животных: земноводные и пресмыкающиеся.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211ABAD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2EF0725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2CDF4A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2AB5FFE8"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75FA34F7">
            <w:pPr>
              <w:spacing w:before="0" w:after="0"/>
              <w:ind w:left="135"/>
              <w:jc w:val="left"/>
            </w:pPr>
          </w:p>
        </w:tc>
      </w:tr>
      <w:tr w14:paraId="6CAD93A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3F8E0162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7D90CCB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Многообразие растений по месту обитания, внешнему виду. Сравнение растений разных климатических условий. Комнатные растения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2B48592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059D9DF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BE3AF7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38E45745"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23F0A84D">
            <w:pPr>
              <w:spacing w:before="0" w:after="0"/>
              <w:ind w:left="135"/>
              <w:jc w:val="left"/>
            </w:pPr>
          </w:p>
        </w:tc>
      </w:tr>
      <w:tr w14:paraId="67E8392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0C048CEA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7FBF4F3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Многообразие животных. Дикие и домашние животные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1C946DF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570C0CB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9772EC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58CFB863"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3E0B867E">
            <w:pPr>
              <w:spacing w:before="0" w:after="0"/>
              <w:ind w:left="135"/>
              <w:jc w:val="left"/>
            </w:pPr>
          </w:p>
        </w:tc>
      </w:tr>
      <w:tr w14:paraId="581F063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54B37DD3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7F90C81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Мир животных: звери (млекопитающие). Особенности внешнего вида,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6EC790B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5132116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AB5A6B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26DA7C16"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1F6771F3">
            <w:pPr>
              <w:spacing w:before="0" w:after="0"/>
              <w:ind w:left="135"/>
              <w:jc w:val="left"/>
            </w:pPr>
          </w:p>
        </w:tc>
      </w:tr>
      <w:tr w14:paraId="7074B25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567B4D8B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3709049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Отдельные представители растений Красной книги России (включая представителей растительного мира региона): узнавание, называние и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79C1C81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4FCC6CD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4AFFE8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76DEC7D4"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450869F1">
            <w:pPr>
              <w:spacing w:before="0" w:after="0"/>
              <w:ind w:left="135"/>
              <w:jc w:val="left"/>
            </w:pPr>
          </w:p>
        </w:tc>
      </w:tr>
      <w:tr w14:paraId="26F7596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7D608B0B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37EFA01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Отдельные представители животных Красной книги России (включая представителей животного мира региона): узнавание, называние и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53FA2ED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68BA585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DEE704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56CBE6D1"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21C81C75">
            <w:pPr>
              <w:spacing w:before="0" w:after="0"/>
              <w:ind w:left="135"/>
              <w:jc w:val="left"/>
            </w:pPr>
          </w:p>
        </w:tc>
      </w:tr>
      <w:tr w14:paraId="306F65C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38801C5D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5C3F364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Красная книга России. Её значение в сохранении и охране редких растений и животных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5E0B661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6E727AB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8E3FB3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6114F3B5"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5B9D6CD3">
            <w:pPr>
              <w:spacing w:before="0" w:after="0"/>
              <w:ind w:left="135"/>
              <w:jc w:val="left"/>
            </w:pPr>
          </w:p>
        </w:tc>
      </w:tr>
      <w:tr w14:paraId="54909B5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44FB8190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3D2D3EA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Какие задачи решают сотрудники заповедника. Правила поведения на территории заповедника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7D2DDE9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6B1A724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6BE08A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2C834120"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1FCC9492">
            <w:pPr>
              <w:spacing w:before="0" w:after="0"/>
              <w:ind w:left="135"/>
              <w:jc w:val="left"/>
            </w:pPr>
          </w:p>
        </w:tc>
      </w:tr>
      <w:tr w14:paraId="15C19EC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15E97844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676FD6F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Заповедники: значение для охраны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49EFE8E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45053C6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DD487D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61380E6F"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78CAD3CC">
            <w:pPr>
              <w:spacing w:before="0" w:after="0"/>
              <w:ind w:left="135"/>
              <w:jc w:val="left"/>
            </w:pPr>
          </w:p>
        </w:tc>
      </w:tr>
      <w:tr w14:paraId="7D6876B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792CC308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6A823F4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урок. Тематическая проверочная работа по разделу «Человек и природа»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0D143CC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43020D9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7EC793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43651C25"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27ED5B92">
            <w:pPr>
              <w:spacing w:before="0" w:after="0"/>
              <w:ind w:left="135"/>
              <w:jc w:val="left"/>
            </w:pPr>
          </w:p>
        </w:tc>
      </w:tr>
      <w:tr w14:paraId="3CAC94A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309CD05A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764C17B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Мир профессий жителей нашего региона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2CDD47C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3DAB4E2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D22883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6CEA64B6"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562C27EC">
            <w:pPr>
              <w:spacing w:before="0" w:after="0"/>
              <w:ind w:left="135"/>
              <w:jc w:val="left"/>
            </w:pPr>
          </w:p>
        </w:tc>
      </w:tr>
      <w:tr w14:paraId="7341797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77C11730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2AC4D12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урок. Из чего что сделано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3E0A715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7BEEF34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A5AF89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2C2BE9CE"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7C061D38">
            <w:pPr>
              <w:spacing w:before="0" w:after="0"/>
              <w:ind w:left="135"/>
              <w:jc w:val="left"/>
            </w:pPr>
          </w:p>
        </w:tc>
      </w:tr>
      <w:tr w14:paraId="47D73B2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65F89746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0855CB9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Наш регион, какой он? Культура родного края. Родной край, его культурные достопримечательности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29235C7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16C5740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0ABE22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6E11C72D"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123239F2">
            <w:pPr>
              <w:spacing w:before="0" w:after="0"/>
              <w:ind w:left="135"/>
              <w:jc w:val="left"/>
            </w:pPr>
          </w:p>
        </w:tc>
      </w:tr>
      <w:tr w14:paraId="61EAD80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2A028B33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2746B34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Здоровый образ жизни. Режим дня: чередование сна, учебных занятий, двигательной активности. Если хочешь быть здоров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07BD510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593D536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FB8986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3E3165A3"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6A1A2773">
            <w:pPr>
              <w:spacing w:before="0" w:after="0"/>
              <w:ind w:left="135"/>
              <w:jc w:val="left"/>
            </w:pPr>
          </w:p>
        </w:tc>
      </w:tr>
      <w:tr w14:paraId="71A33BF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266CB1A0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5D9E6D8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Рациональное питание: количество приёмов пищи и рацион питания. Витамины и здоровье ребёнка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24A05E2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0407769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B30BAA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328EB7DF"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5B0D4C00">
            <w:pPr>
              <w:spacing w:before="0" w:after="0"/>
              <w:ind w:left="135"/>
              <w:jc w:val="left"/>
            </w:pPr>
          </w:p>
        </w:tc>
      </w:tr>
      <w:tr w14:paraId="7199752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68CD2B50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349B536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Правила безопасности в школе: маршрут до школы, поведение на занятиях, переменах, при приеме пищи; на пришкольной территории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78E8E10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004D447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81EEA1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604D5247"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32C71E9F">
            <w:pPr>
              <w:spacing w:before="0" w:after="0"/>
              <w:ind w:left="135"/>
              <w:jc w:val="left"/>
            </w:pPr>
          </w:p>
        </w:tc>
      </w:tr>
      <w:tr w14:paraId="6112227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070ABAE3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7E61B24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Правила безопасного поведения в быту. Безопасное пользование электроприборами, газовой плитой. Безопасность при разогреве пищи. Номера телефонов экстренной помощи. Домашние опасности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75AC995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006C17C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70CADA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11DCAE3D"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36D55761">
            <w:pPr>
              <w:spacing w:before="0" w:after="0"/>
              <w:ind w:left="135"/>
              <w:jc w:val="left"/>
            </w:pPr>
          </w:p>
        </w:tc>
      </w:tr>
      <w:tr w14:paraId="0A68DF6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62D159C4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435D9B6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Физическая культура, игры на воздухе как условие сохранения и укрепления здоровья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454054A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31366B1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BBEFB2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78C3C719"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15EED226">
            <w:pPr>
              <w:spacing w:before="0" w:after="0"/>
              <w:ind w:left="135"/>
              <w:jc w:val="left"/>
            </w:pPr>
          </w:p>
        </w:tc>
      </w:tr>
      <w:tr w14:paraId="24379E8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58427CF0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2BAE283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Безопасное поведение на прогулках: правила поведения на игровых площадках; езда на велосипедах (санках, самокатах) и качелях. На воде и в лесу. Опасные незнакомцы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4506B53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0CFB02B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27F300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49877951"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6F416559">
            <w:pPr>
              <w:spacing w:before="0" w:after="0"/>
              <w:ind w:left="135"/>
              <w:jc w:val="left"/>
            </w:pPr>
          </w:p>
        </w:tc>
      </w:tr>
      <w:tr w14:paraId="3B10452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545389B4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34AEACD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Правила культурного поведения в общественных местах. Что такое этикет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40B4A2B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31AE610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9A64F7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361D884B"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4A2F8489">
            <w:pPr>
              <w:spacing w:before="0" w:after="0"/>
              <w:ind w:left="135"/>
              <w:jc w:val="left"/>
            </w:pPr>
          </w:p>
        </w:tc>
      </w:tr>
      <w:tr w14:paraId="31A5E14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3823606B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109232E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Подробнее о лесных опасностях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710404B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16CC049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EFEFDC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1E69E5B1"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73E2A4C0">
            <w:pPr>
              <w:spacing w:before="0" w:after="0"/>
              <w:ind w:left="135"/>
              <w:jc w:val="left"/>
            </w:pPr>
          </w:p>
        </w:tc>
      </w:tr>
      <w:tr w14:paraId="711ABAC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02669EBA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19983E0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Семейные ценности и традиции. Труд, досуг, занятия членов семьи. Наша дружная семья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45B0CA6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243FED1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DDD203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2B61B95E"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6183BD8C">
            <w:pPr>
              <w:spacing w:before="0" w:after="0"/>
              <w:ind w:left="135"/>
              <w:jc w:val="left"/>
            </w:pPr>
          </w:p>
        </w:tc>
      </w:tr>
      <w:tr w14:paraId="627BEF2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5FAE0CF9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15ED0B7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Главные правила взаимоотношений членов общества: доброта, справедливость, честность, уважение к чужому мнению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30FB4F5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4728929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C13E49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43D8D4D1"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0580B86B">
            <w:pPr>
              <w:spacing w:before="0" w:after="0"/>
              <w:ind w:left="135"/>
              <w:jc w:val="left"/>
            </w:pPr>
          </w:p>
        </w:tc>
      </w:tr>
      <w:tr w14:paraId="5108500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3A4831C6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6EB6C1B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Безопасное пользование сетью Интернет. Ты и твои друзья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7C67174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7273CBF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0C0B36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581D7A6B"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00660774">
            <w:pPr>
              <w:spacing w:before="0" w:after="0"/>
              <w:ind w:left="135"/>
              <w:jc w:val="left"/>
            </w:pPr>
          </w:p>
        </w:tc>
      </w:tr>
      <w:tr w14:paraId="042BDFD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3E7B96B0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189BCB5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Правила поведения при пользовании компьютером: посадка, время отдыха, обязательность отдыха и другие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767A9B7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07505CC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A50F72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20034880"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4C14F709">
            <w:pPr>
              <w:spacing w:before="0" w:after="0"/>
              <w:ind w:left="135"/>
              <w:jc w:val="left"/>
            </w:pPr>
          </w:p>
        </w:tc>
      </w:tr>
      <w:tr w14:paraId="5C0014E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6BF025E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2C972B3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Правила безопасного поведения пассажира наземного транспорта. Мы — пассажиры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7CF5B6C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4EF5F3A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343CE5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350C6086"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384BEF23">
            <w:pPr>
              <w:spacing w:before="0" w:after="0"/>
              <w:ind w:left="135"/>
              <w:jc w:val="left"/>
            </w:pPr>
          </w:p>
        </w:tc>
      </w:tr>
      <w:tr w14:paraId="23A060B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32DCCA0B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06759DE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Знаки безопасности на общественном транспорте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2A1308D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4158E31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A41444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6EDD70FC"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2CCBA37C">
            <w:pPr>
              <w:spacing w:before="0" w:after="0"/>
              <w:ind w:left="135"/>
              <w:jc w:val="left"/>
            </w:pPr>
          </w:p>
        </w:tc>
      </w:tr>
      <w:tr w14:paraId="08200CA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532E8CBB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65D9BD4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Правила безопасного поведения пассажира метро. Знаки безопасности в метро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4EFC119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73206F3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1D4A3D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6A81481B"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7E4E86EC">
            <w:pPr>
              <w:spacing w:before="0" w:after="0"/>
              <w:ind w:left="135"/>
              <w:jc w:val="left"/>
            </w:pPr>
          </w:p>
        </w:tc>
      </w:tr>
      <w:tr w14:paraId="6A9C0BE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19153E00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2867854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Родословная. Родословное древо, история семьи. Предшествующие поколения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39DC080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2E55FA7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2D7703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675677D3"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434DF9FD">
            <w:pPr>
              <w:spacing w:before="0" w:after="0"/>
              <w:ind w:left="135"/>
              <w:jc w:val="left"/>
            </w:pPr>
          </w:p>
        </w:tc>
      </w:tr>
      <w:tr w14:paraId="4EF4BA1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18D2D24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47C382D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Модели Земли - глобус, карта, план. Практическая работа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29F1C34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40A82BE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BB6C89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2D74A29E"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17FCB360">
            <w:pPr>
              <w:spacing w:before="0" w:after="0"/>
              <w:ind w:left="135"/>
              <w:jc w:val="left"/>
            </w:pPr>
          </w:p>
        </w:tc>
      </w:tr>
      <w:tr w14:paraId="284E0D1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11B31D7D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53B0EC1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Карта мира. Материки и океаны. Практическая работа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7A6D8C3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0B837A3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CAEC84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2F358A74"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571802E8">
            <w:pPr>
              <w:spacing w:before="0" w:after="0"/>
              <w:ind w:left="135"/>
              <w:jc w:val="left"/>
            </w:pPr>
          </w:p>
        </w:tc>
      </w:tr>
      <w:tr w14:paraId="0C1D218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72299606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75C5E6D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Ориентирование на местности по местным природным признакам и с использованием компаса. Практическая работа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785869B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609A69D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6715C3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2B7584D8"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099C51C6">
            <w:pPr>
              <w:spacing w:before="0" w:after="0"/>
              <w:ind w:left="135"/>
              <w:jc w:val="left"/>
            </w:pPr>
          </w:p>
        </w:tc>
      </w:tr>
      <w:tr w14:paraId="13854C8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4351165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0F0D761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урок. Формы земной поверхности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2FA5B31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62F1F09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D24285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134FA1D4"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7F516CF2">
            <w:pPr>
              <w:spacing w:before="0" w:after="0"/>
              <w:ind w:left="135"/>
              <w:jc w:val="left"/>
            </w:pPr>
          </w:p>
        </w:tc>
      </w:tr>
      <w:tr w14:paraId="25CA639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3E2B17F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7760708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Животные и их потомство. Размножение животных. Стадии развития насекомого, земноводных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7E3B501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331C90A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6164AD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10A653E9"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0C851CDC">
            <w:pPr>
              <w:spacing w:before="0" w:after="0"/>
              <w:ind w:left="135"/>
              <w:jc w:val="left"/>
            </w:pPr>
          </w:p>
        </w:tc>
      </w:tr>
      <w:tr w14:paraId="368D102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38EB5BDA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2CAEF27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Москва ‒ столица России. Герб Москвы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533CF92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1113715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F54A05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7B1B6462"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5AB389C7">
            <w:pPr>
              <w:spacing w:before="0" w:after="0"/>
              <w:ind w:left="135"/>
              <w:jc w:val="left"/>
            </w:pPr>
          </w:p>
        </w:tc>
      </w:tr>
      <w:tr w14:paraId="033332F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45428B60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4BCBDB1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Достопримечательности Москвы: Большой театр, Московский государственный университет, Московский цирк, Театр кукол имени С.В. Образцова. Путешествие по Москве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5ABD829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16467F9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82AE85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1E2F84C1"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3A87FCF8">
            <w:pPr>
              <w:spacing w:before="0" w:after="0"/>
              <w:ind w:left="135"/>
              <w:jc w:val="left"/>
            </w:pPr>
          </w:p>
        </w:tc>
      </w:tr>
      <w:tr w14:paraId="1159B92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4C515D90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1FB122C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Строительство Московского Кремля. Московский Кремль и Красная площадь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543C002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17E6E17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7F6362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5FEC1765"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79570FD8">
            <w:pPr>
              <w:spacing w:before="0" w:after="0"/>
              <w:ind w:left="135"/>
              <w:jc w:val="left"/>
            </w:pPr>
          </w:p>
        </w:tc>
      </w:tr>
      <w:tr w14:paraId="5171BA7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5B7EF260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6742993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Санкт-Петербург ‒ северная столица. Достопримечательности города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3077E4B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0E8F061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211336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6D691B2A"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4FDA0803">
            <w:pPr>
              <w:spacing w:before="0" w:after="0"/>
              <w:ind w:left="135"/>
              <w:jc w:val="left"/>
            </w:pPr>
          </w:p>
        </w:tc>
      </w:tr>
      <w:tr w14:paraId="10846CC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33718ED3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1BFE892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Кустарники нашего края: узнавание, название, краткое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23C229B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246919F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6CC469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7EFFB977"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19E18809">
            <w:pPr>
              <w:spacing w:before="0" w:after="0"/>
              <w:ind w:left="135"/>
              <w:jc w:val="left"/>
            </w:pPr>
          </w:p>
        </w:tc>
      </w:tr>
      <w:tr w14:paraId="61845A4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17415632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5A0FB29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Травы нашего края: многообразие. Внешний вид, условия жизни (называние, краткое описание)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7DB27AD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15A8743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334C86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401F742F"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04FA53E1">
            <w:pPr>
              <w:spacing w:before="0" w:after="0"/>
              <w:ind w:left="135"/>
              <w:jc w:val="left"/>
            </w:pPr>
          </w:p>
        </w:tc>
      </w:tr>
      <w:tr w14:paraId="3D0610E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48719287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6939E0B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Годовой ход изменений в жизни животных. Жизнь животных весной и летом. Явления природы. В гости к весне. Впереди лето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1D1EE6B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009260A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E43D9B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6E3F2BB3"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042BC4A2">
            <w:pPr>
              <w:spacing w:before="0" w:after="0"/>
              <w:ind w:left="135"/>
              <w:jc w:val="left"/>
            </w:pPr>
          </w:p>
        </w:tc>
      </w:tr>
      <w:tr w14:paraId="32077BB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235B135D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4444E71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урок. Древние кремлёвские города: Нижний Новгород, Псков, Смоленск. Города России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63102C8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210DF71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B62088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6FBF7504"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377ED3A8">
            <w:pPr>
              <w:spacing w:before="0" w:after="0"/>
              <w:ind w:left="135"/>
              <w:jc w:val="left"/>
            </w:pPr>
          </w:p>
        </w:tc>
      </w:tr>
      <w:tr w14:paraId="5FE5E57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0E37DAAE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6DE4D7C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урок. Тематическая проверочная работа по итогам 2 класса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5EAE684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6A30B9C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D68340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153EB629"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4146410A">
            <w:pPr>
              <w:spacing w:before="0" w:after="0"/>
              <w:ind w:left="135"/>
              <w:jc w:val="left"/>
            </w:pPr>
          </w:p>
        </w:tc>
      </w:tr>
      <w:tr w14:paraId="6708E55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927DC4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14:paraId="2FF2C4F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68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7DE6EAF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3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A7CC22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7BE9E58">
            <w:pPr>
              <w:jc w:val="left"/>
            </w:pPr>
          </w:p>
        </w:tc>
      </w:tr>
    </w:tbl>
    <w:p w14:paraId="4CCF3B52">
      <w:pPr>
        <w:sectPr>
          <w:pgSz w:w="16383" w:h="11906" w:orient="landscape"/>
          <w:cols w:space="720" w:num="1"/>
        </w:sectPr>
      </w:pPr>
    </w:p>
    <w:p w14:paraId="42F0906C">
      <w:pPr>
        <w:spacing w:before="0" w:after="0"/>
        <w:ind w:left="120"/>
        <w:jc w:val="left"/>
      </w:pPr>
      <w:r>
        <w:rPr>
          <w:rFonts w:ascii="Times New Roman" w:hAnsi="Times New Roman"/>
          <w:b/>
          <w:i w:val="0"/>
          <w:color w:val="000000"/>
          <w:sz w:val="28"/>
        </w:rPr>
        <w:t xml:space="preserve"> 3 КЛАСС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0"/>
        <w:gridCol w:w="4478"/>
        <w:gridCol w:w="1110"/>
        <w:gridCol w:w="1315"/>
        <w:gridCol w:w="1406"/>
        <w:gridCol w:w="990"/>
        <w:gridCol w:w="2847"/>
      </w:tblGrid>
      <w:tr w14:paraId="522321B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A4C7D8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№ п/п </w:t>
            </w:r>
          </w:p>
          <w:p w14:paraId="545CDBF7">
            <w:pPr>
              <w:spacing w:before="0" w:after="0"/>
              <w:ind w:left="135"/>
              <w:jc w:val="left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A758E4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Тема урока </w:t>
            </w:r>
          </w:p>
          <w:p w14:paraId="624EE8F5"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097D494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0CE3C9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Дата изучения </w:t>
            </w:r>
          </w:p>
          <w:p w14:paraId="191B4F1A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72D0F2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3199C892">
            <w:pPr>
              <w:spacing w:before="0" w:after="0"/>
              <w:ind w:left="135"/>
              <w:jc w:val="left"/>
            </w:pPr>
          </w:p>
        </w:tc>
      </w:tr>
      <w:tr w14:paraId="28A6347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2DD86005">
            <w:pPr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54DB6E15">
            <w:pPr>
              <w:jc w:val="left"/>
            </w:pP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D4DD2B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Всего </w:t>
            </w:r>
          </w:p>
          <w:p w14:paraId="7CE822E5">
            <w:pPr>
              <w:spacing w:before="0" w:after="0"/>
              <w:ind w:left="135"/>
              <w:jc w:val="left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649D9F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Контрольные работы </w:t>
            </w:r>
          </w:p>
          <w:p w14:paraId="529516E8">
            <w:pPr>
              <w:spacing w:before="0" w:after="0"/>
              <w:ind w:left="135"/>
              <w:jc w:val="left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BA55DC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Практические работы </w:t>
            </w:r>
          </w:p>
          <w:p w14:paraId="268BF4FD"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37D9E38C">
            <w:pPr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31AF900C">
            <w:pPr>
              <w:jc w:val="left"/>
            </w:pPr>
          </w:p>
        </w:tc>
      </w:tr>
      <w:tr w14:paraId="640CB93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3163510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A7D57C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Безопасная информационная среда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F023AF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141DBC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6ADBD7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A266940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F27373E">
            <w:pPr>
              <w:spacing w:before="0" w:after="0"/>
              <w:ind w:left="135"/>
              <w:jc w:val="left"/>
            </w:pPr>
          </w:p>
        </w:tc>
      </w:tr>
      <w:tr w14:paraId="0354364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1585D26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456844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Методы изучения природы: наблюдения, сравнения, измерения, опыты и эксперименты. Материки и океаны, части света: картины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AE0FC9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6ABA7B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48A8F0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9EDCCCE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9A6B45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"https://m.edsoo.ru/f840c162"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https://m.edsoo.ru/f840c162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9F28FF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1F94A92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86FBCF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Бактерии – мельчайшие одноклеточные живые существа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460019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4E802F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69E1B0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FFA82DB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4A25DF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"https://m.edsoo.ru/f840f9fc"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https://m.edsoo.ru/f840f9fc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6E011E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D3ED833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4472F7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Естественные природные сообщества: лес, луг, водоём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BA4EC7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C549F4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901160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DB1335E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B041BC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"https://m.edsoo.ru/f840ff74"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https://m.edsoo.ru/f840ff74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C919C3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0BFD979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2B2858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Искусственные природные сообщества, созданные человеком – пруд, поле, парк, огород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38F512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3ED5D7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DC84E5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AE8F75B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27F2C0F">
            <w:pPr>
              <w:spacing w:before="0" w:after="0"/>
              <w:ind w:left="135"/>
              <w:jc w:val="left"/>
            </w:pPr>
          </w:p>
        </w:tc>
      </w:tr>
      <w:tr w14:paraId="146B1C1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712628D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528C3D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Природные сообщества родного края – два-три примера на основе наблюдения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544B2E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CF0E9A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76BB53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28EA000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0B1BDB6">
            <w:pPr>
              <w:spacing w:before="0" w:after="0"/>
              <w:ind w:left="135"/>
              <w:jc w:val="left"/>
            </w:pPr>
          </w:p>
        </w:tc>
      </w:tr>
      <w:tr w14:paraId="40E1464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441874E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2FE037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Культура, традиции народов России. Уважение к культуре, традициям, истории разных народов и своего народа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0CD634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47D5AE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C86FED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82EDB4C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29FD2D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"https://m.edsoo.ru/f841330e"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https://m.edsoo.ru/f841330e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B3DBC9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F9F062B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2B608F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Что такое общество?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59B1FE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6500A1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EE518A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3FEBFD8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016BE4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"https://m.edsoo.ru/f84123aa"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https://m.edsoo.ru/f84123aa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47F47C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E50C0C5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C68E76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Наша Родина – Российская Федерация Государственная символика Российской Федерации. Уважение к государственным символам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73F041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0F634C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4F9E5D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ABD5C5E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0FC0D33">
            <w:pPr>
              <w:spacing w:before="0" w:after="0"/>
              <w:ind w:left="135"/>
              <w:jc w:val="left"/>
            </w:pPr>
          </w:p>
        </w:tc>
      </w:tr>
      <w:tr w14:paraId="6CCD535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76F2C15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D9FC7B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Родной край – малая родина. Российская Федерация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56956C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426880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C4EB8A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DF1D40C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315088D">
            <w:pPr>
              <w:spacing w:before="0" w:after="0"/>
              <w:ind w:left="135"/>
              <w:jc w:val="left"/>
            </w:pPr>
          </w:p>
        </w:tc>
      </w:tr>
      <w:tr w14:paraId="2194E7C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7765EC4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ACA3DD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Условия, необходимые для жизни животных: воздух, вода, тепло, пища (среда обитания) – обобщение на основе результатов наблюдений и работы с информацией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9FB505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91B08C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9BD620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7442CE9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9E5E6EB">
            <w:pPr>
              <w:spacing w:before="0" w:after="0"/>
              <w:ind w:left="135"/>
              <w:jc w:val="left"/>
            </w:pPr>
          </w:p>
        </w:tc>
      </w:tr>
      <w:tr w14:paraId="288D206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137F836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AF0EEB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Труд жителей региона. Профессии, связанные с трудом в учреждениях образования и культуры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1BCE8E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A3DBA0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86EE5D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BCA0D47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88C02BF">
            <w:pPr>
              <w:spacing w:before="0" w:after="0"/>
              <w:ind w:left="135"/>
              <w:jc w:val="left"/>
            </w:pPr>
          </w:p>
        </w:tc>
      </w:tr>
      <w:tr w14:paraId="7524216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1BFEC3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85B539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Твёрдые вещества, жидкости, газы. Определение свойств твердых веществ, жидкостей и газов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4C7D73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28CFCB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22FA6F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627CFFD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580575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"https://m.edsoo.ru/f840c7ca"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https://m.edsoo.ru/f840c7ca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2B156B5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472F577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55617A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Разнообразие веществ в природе. Примеры веществ (соль, сахар, вода, природный газ): узнавание, называние, краткая характеристика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051F0A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740731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879D9E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56247F6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A188E9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"https://m.edsoo.ru/f840c392"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https://m.edsoo.ru/f840c392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A0C68B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1135A3B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26C1F3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Воздух как смесь газов. Значение воздуха для жизни флоры, фауны, человека. Охрана воздуха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176C64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688392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39C65B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4913566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494C43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"https://m.edsoo.ru/f840d328"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https://m.edsoo.ru/f840d328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A751AC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831E6CB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3149A1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Вода как вещество. Определение свойств воды в ходе практической работы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6698F9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A6E472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586AA0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3B30D92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DE3EB0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"https://m.edsoo.ru/f840cb62"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https://m.edsoo.ru/f840cb62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3B170D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4B2E960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5245B5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Распространение воды в природе: водоёмы, реки. Круговорот воды в 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63A7F8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496119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4B0272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656A1B5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CA0C1C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"https://m.edsoo.ru/f840ce78"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https://m.edsoo.ru/f840ce78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2A62B73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AF8277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D0D75B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Значение воды для жизни живых организмов и хозяйственной деятельности людей. Охрана воды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2D90E2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43A345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3963A3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A97470D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033660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"https://m.edsoo.ru/f840d03a"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https://m.edsoo.ru/f840d03a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DA4116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F5BF744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08423D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Почва, её состав. Значение для живой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2A7519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D13188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1A6F4A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AC028C8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EB3C99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"https://m.edsoo.ru/f840da26"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https://m.edsoo.ru/f840da26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62F244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B5821F9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09945C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Разнообразие растений: зависимость внешнего вида от условий и места обитания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13427A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2F1B6B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0B0D42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86B648E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4A2F2A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"https://m.edsoo.ru/f840df26"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https://m.edsoo.ru/f840df26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9E0C54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6E8D668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864EC7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Растения родного края: названия и краткая характеристика (на основе наблюдения)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5FDFE1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317A81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0F9C71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716EC66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6A8EDA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"https://m.edsoo.ru/f840e0de"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https://m.edsoo.ru/f840e0de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8A55AF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51B1BD6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9CD455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Растение как живой организм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81D7CC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026DFA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83107F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3ED5477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7EF378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"https://m.edsoo.ru/f840e282"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https://m.edsoo.ru/f840e282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1BAC46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BC4FE52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6D88C8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Как растения размножаются?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4BAAFC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34971E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6FE449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0E95B9F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198846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"https://m.edsoo.ru/f840e41c"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https://m.edsoo.ru/f840e41c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14AE91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0B1E1EA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331B28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Развитие растения от семени до семени (по результатам практических работ)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DC758E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1FE60C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C03353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6E8D17B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040D5F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"https://m.edsoo.ru/f840e6a6"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https://m.edsoo.ru/f840e6a6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21BD60C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31B1F40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AF2D07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Условия роста и развития растения (по результатам наблюдений). Бережное отношение человека к растениям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870C6B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73C0FC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22C9DF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47892C2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9A6051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"https://m.edsoo.ru/f840e85e"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https://m.edsoo.ru/f840e85e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74B273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9013096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0BF166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Жизнь животных в разные времена года. Разнообразие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970DF7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1D928A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20424A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A04D698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BC881C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"https://m.edsoo.ru/f840ea16"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https://m.edsoo.ru/f840ea16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029253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68967B5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9A587C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Особенности питания животных. Цепи питания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EF963B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445031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45DE26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4BC9B30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DDE106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"https://m.edsoo.ru/f840ea16"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https://m.edsoo.ru/f840ea16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A80231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CBDB0AA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52D911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Размножение и развитие рыб, птиц, зверей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F0373E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8903A9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306DE5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65FA148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E40966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"https://m.edsoo.ru/f840ebe2"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https://m.edsoo.ru/f840ebe2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3EF090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D4B1E83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F3E617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Роль животных в природе и жизни людей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654DEF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DCA92A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67DB74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F9B6DDB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6BD6C2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"https://m.edsoo.ru/f840ed90"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https://m.edsoo.ru/f840ed90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24543E5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F364137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10F064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Бережное отношение к животным – нравственная ценность людей. Охрана животного мира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9BC755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D340B3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D83215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E458798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0EB634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"https://m.edsoo.ru/f840ef2a"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https://m.edsoo.ru/f840ef2a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A045F3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E202B32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56A1C2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Животные родного края: узнавание, называние, краткая характеристика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7F6633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4AB09B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57CCEB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344D028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457229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"https://m.edsoo.ru/f840fde4"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https://m.edsoo.ru/f840fde4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1FB465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5602E53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2B9A97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урок. Проверочная работа по теме «Многообразие растений и животных»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7DC852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62815C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1C63D9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CC34669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F36286A">
            <w:pPr>
              <w:spacing w:before="0" w:after="0"/>
              <w:ind w:left="135"/>
              <w:jc w:val="left"/>
            </w:pPr>
          </w:p>
        </w:tc>
      </w:tr>
      <w:tr w14:paraId="35C5BB1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79E2ED9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79927E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Разнообразие грибов: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B6C0F6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AF2535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3DFDE1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91C8BC3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1DD027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"https://m.edsoo.ru/f840f240"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https://m.edsoo.ru/f840f240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B46142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CD18B91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10FC70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Общее представление о строении организма человека. Температура тела, частота пульса как показатели здоровья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976F1D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35299E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6B8D2A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F645EDA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0B7ACE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"https://m.edsoo.ru/f84104ba"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https://m.edsoo.ru/f84104ba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487FCE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9C13C26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49627E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урок. Органы чувств их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F1285F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FA9968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E5DF83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29EF424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AFE310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"https://m.edsoo.ru/f8410f78"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https://m.edsoo.ru/f8410f78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08739B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A600B87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A9BC3B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Опорно-двигательная система и её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4554C9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6BB3BC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D5A0F9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DF807F1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0C8218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"https://m.edsoo.ru/f84116c6"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https://m.edsoo.ru/f84116c6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3139B3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923ECD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D61CB6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Пищеварительная система и её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0FC0D1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886637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BF4A4C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9CC8B8C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D2EE26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"https://m.edsoo.ru/f8410dd4"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https://m.edsoo.ru/f8410dd4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EF37A2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8522B35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1890A8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Дыхательная система и её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5C540D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30479F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598045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D5DD706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34DCD5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"https://m.edsoo.ru/f8410aa0"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https://m.edsoo.ru/f8410aa0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AC2E5F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9304BC7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47D612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Кровеносная и нервная система и их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08F567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0CC96A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790FFB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50443A7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E4704B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"https://m.edsoo.ru/f8410654"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https://m.edsoo.ru/f8410654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A9A27D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C30C624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9E0A80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Профилактика заболеваний. Роль закаливания для здоровья растущего организма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7F3604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64129D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2904E0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2EE8EB3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B4D656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"https://m.edsoo.ru/f8410c3a"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https://m.edsoo.ru/f8410c3a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5D6D68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B6ACD13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C6EF8A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Роль двигательной активности: утренней гимнастики, динамических пауз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CB0AC8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B52F43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027263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68DC5F4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77A435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"https://m.edsoo.ru/f8410910"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https://m.edsoo.ru/f8410910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7C96B9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89261E0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49F726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урок. Проверочная работа по теме «Человек – часть природы. Строение тела человека»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C34B1D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88D75B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67A07B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4F0A0B6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DFE126E">
            <w:pPr>
              <w:spacing w:before="0" w:after="0"/>
              <w:ind w:left="135"/>
              <w:jc w:val="left"/>
            </w:pPr>
          </w:p>
        </w:tc>
      </w:tr>
      <w:tr w14:paraId="3C05ED9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8126F11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A88F3B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Знаки безопасности во дворе жилого дома. Безопасность в доме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60DA3D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C3E822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851645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42F0396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8D3F00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"https://m.edsoo.ru/f8411f90"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https://m.edsoo.ru/f8411f90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DA8504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5021D20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1F4C08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Безопасное поведение пассажира железнодорожного транспорта. Знаки безопасности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B148D2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5BD3E5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A8920B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300DC64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497ACC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"https://m.edsoo.ru/f8411dd8"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https://m.edsoo.ru/f8411dd8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45C8B5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AA46EE6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97DBD7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Безопасное поведение пассажира авиа и водного транспорта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0DE7C0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4C34D0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35D191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84B3E21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0DA216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"https://m.edsoo.ru/f8411c0c"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https://m.edsoo.ru/f8411c0c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D4E7AC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00BD965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206FB6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Соблюдение правил перемещения внутри двора и пересечения дворовой проезжей части. Знаки безопасности во дворе жилого дома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709A65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AE6EF6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7D0DD0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5C5C6A2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A87862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"https://m.edsoo.ru/f84118a6"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https://m.edsoo.ru/f84118a6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9A35D1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52C35C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6FC7E9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Нужны ли обществу правила поведения? Правила поведения в социуме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4A4DD6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718887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5B19B7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5945741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0A6920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"https://m.edsoo.ru/f84112c0"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https://m.edsoo.ru/f84112c0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3C99B9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1B2BB60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166398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Значение труда в жизни человека и общества. Трудолюбие как общественно значимая ценность в культуре народов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FC321C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6675B4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CF11B0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064C90B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681DDD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"https://m.edsoo.ru/f841254e"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https://m.edsoo.ru/f841254e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76E8A4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FFE995D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606E39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Горная порода как соединение разных минералов. Примеры минералов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664C55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BD2D9E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C27679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35D061F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DCDDA2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"https://m.edsoo.ru/f8412706"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https://m.edsoo.ru/f8412706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D1E304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991FB7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06BB00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Полезные ископаемые – богатство земных недр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9A8090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D06BB2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E6623C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2B2F9BF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00872B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"https://m.edsoo.ru/f8412896"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https://m.edsoo.ru/f8412896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834784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B552C7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672A6D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Полезные ископаемые родного края: характеристика, использование в хозяйственной деятельности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404FDD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A0E809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4654DC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90EEDA4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6CFF619">
            <w:pPr>
              <w:spacing w:before="0" w:after="0"/>
              <w:ind w:left="135"/>
              <w:jc w:val="left"/>
            </w:pPr>
          </w:p>
        </w:tc>
      </w:tr>
      <w:tr w14:paraId="3129F7E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5A5BFA7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64A903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Растения, используемые людьми в хозяйственной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F0895F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10A449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1570D9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E2A45C6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AFBADF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"https://m.edsoo.ru/f8412a1c"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https://m.edsoo.ru/f8412a1c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B23606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9979447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EF3D4A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Труд жителей региона. Профессии, связанные с трудом на производстве, в сельском хозяйстве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7FFFB4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D4145C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AE60C8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592F4A1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B952ABB">
            <w:pPr>
              <w:spacing w:before="0" w:after="0"/>
              <w:ind w:left="135"/>
              <w:jc w:val="left"/>
            </w:pPr>
          </w:p>
        </w:tc>
      </w:tr>
      <w:tr w14:paraId="26A8DA5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0972667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12C603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урок. Семья: традиции, праздники. Государственный бюджет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765851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FC167C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16B2F2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162E957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3B9FD41">
            <w:pPr>
              <w:spacing w:before="0" w:after="0"/>
              <w:ind w:left="135"/>
              <w:jc w:val="left"/>
            </w:pPr>
          </w:p>
        </w:tc>
      </w:tr>
      <w:tr w14:paraId="211C9FF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C5463F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F54E85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Семья – первый и главный коллектив в жизни человека Повседневные заботы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21F97F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2D53F3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09691C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4118631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F7D5FDE">
            <w:pPr>
              <w:spacing w:before="0" w:after="0"/>
              <w:ind w:left="135"/>
              <w:jc w:val="left"/>
            </w:pPr>
          </w:p>
        </w:tc>
      </w:tr>
      <w:tr w14:paraId="7F44422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E9EB4C6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A59A32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Совместный труд. Семейный бюджет, доходы и расходы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72F1E9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E77213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862FE0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5B0E6ED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4D8D26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"https://m.edsoo.ru/f8412ef4"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https://m.edsoo.ru/f8412ef4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79D55B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32CB3FA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824618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Города Золотого кольца России: Сергиев Посад, Переславль-Залесский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94D46A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EB5A07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D2525C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8DFF94B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5C54E7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"https://m.edsoo.ru/f8413c3c"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https://m.edsoo.ru/f8413c3c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2F71D55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D824ACB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A444EA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Города Золотого кольца России: Ростов, Углич, Ярославль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7EC9A2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81D211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885707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A26FAD0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7A556D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"https://m.edsoo.ru/f8413e30"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https://m.edsoo.ru/f8413e30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E618E3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647AAAD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7D9E71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Памятники природы и культуры стран Европы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154F9A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4A9087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F08389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32EE60B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7922E1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"https://m.edsoo.ru/f84140ba"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https://m.edsoo.ru/f84140ba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7679A7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774AD8E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D62061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Памятники природы и культуры Белоруссии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59D309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9537A6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ABC184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DB14DA2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0640701">
            <w:pPr>
              <w:spacing w:before="0" w:after="0"/>
              <w:ind w:left="135"/>
              <w:jc w:val="left"/>
            </w:pPr>
          </w:p>
        </w:tc>
      </w:tr>
      <w:tr w14:paraId="7FC9B5F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FF3446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7E444E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Памятники природы и культуры Китая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9E8E10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BED42C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7FBEAB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0FA7D18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4E8A070">
            <w:pPr>
              <w:spacing w:before="0" w:after="0"/>
              <w:ind w:left="135"/>
              <w:jc w:val="left"/>
            </w:pPr>
          </w:p>
        </w:tc>
      </w:tr>
      <w:tr w14:paraId="4C95EED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E67A01E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9425D3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Памятники природы и культуры стран Азии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3D9683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1EFF06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65524B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D777485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911CC0B">
            <w:pPr>
              <w:spacing w:before="0" w:after="0"/>
              <w:ind w:left="135"/>
              <w:jc w:val="left"/>
            </w:pPr>
          </w:p>
        </w:tc>
      </w:tr>
      <w:tr w14:paraId="03132CF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339D0C7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42DEF5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Уникальные памятники культуры России: Красная площадь, Кремль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0E0215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8A5CD1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9E8A49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58972C7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B1D80C9">
            <w:pPr>
              <w:spacing w:before="0" w:after="0"/>
              <w:ind w:left="135"/>
              <w:jc w:val="left"/>
            </w:pPr>
          </w:p>
        </w:tc>
      </w:tr>
      <w:tr w14:paraId="45DB471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51F22B7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427AC9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Уникальные памятники культуры России: исторический центр Санкт-Петербурга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E9A31C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23CADE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23BF9E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D7E18A3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26B0133">
            <w:pPr>
              <w:spacing w:before="0" w:after="0"/>
              <w:ind w:left="135"/>
              <w:jc w:val="left"/>
            </w:pPr>
          </w:p>
        </w:tc>
      </w:tr>
      <w:tr w14:paraId="3C63CCF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3A7338A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4C6AE0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Уникальные памятники культуры России: Кижи, памятники Великого Новгорода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6C35DF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EA4910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84431E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ECAE4A4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DC5C4EC">
            <w:pPr>
              <w:spacing w:before="0" w:after="0"/>
              <w:ind w:left="135"/>
              <w:jc w:val="left"/>
            </w:pPr>
          </w:p>
        </w:tc>
      </w:tr>
      <w:tr w14:paraId="3B3FA44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D179CE1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418623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Достопримечательности родного края: памятники природы и культуры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BCC2C1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A4A4E9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1819C8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F8C8497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53257B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"https://m.edsoo.ru/f841380e"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https://m.edsoo.ru/f841380e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92C12D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1A1C3E4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B2D206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урок. Проверочная работа по теме «Наша Родина – Российская Федерация»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391B32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99388C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62F164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BC30B2A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9AE99A3">
            <w:pPr>
              <w:spacing w:before="0" w:after="0"/>
              <w:ind w:left="135"/>
              <w:jc w:val="left"/>
            </w:pPr>
          </w:p>
        </w:tc>
      </w:tr>
      <w:tr w14:paraId="02439AF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0D57364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73616A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урок. Проверочная работа по итогам обучения в 3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710BD7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FC28D2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348C98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6CFB0E6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400F6AD">
            <w:pPr>
              <w:spacing w:before="0" w:after="0"/>
              <w:ind w:left="135"/>
              <w:jc w:val="left"/>
            </w:pPr>
          </w:p>
        </w:tc>
      </w:tr>
      <w:tr w14:paraId="11EAF79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6845D2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14:paraId="54DB992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02FE82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803BA0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56A6259">
            <w:pPr>
              <w:jc w:val="left"/>
            </w:pPr>
          </w:p>
        </w:tc>
      </w:tr>
    </w:tbl>
    <w:p w14:paraId="6F14829F">
      <w:pPr>
        <w:sectPr>
          <w:pgSz w:w="16383" w:h="11906" w:orient="landscape"/>
          <w:cols w:space="720" w:num="1"/>
        </w:sectPr>
      </w:pPr>
    </w:p>
    <w:p w14:paraId="0ECD6963">
      <w:pPr>
        <w:spacing w:before="0" w:after="0"/>
        <w:ind w:left="120"/>
        <w:jc w:val="left"/>
      </w:pPr>
      <w:r>
        <w:rPr>
          <w:rFonts w:ascii="Times New Roman" w:hAnsi="Times New Roman"/>
          <w:b/>
          <w:i w:val="0"/>
          <w:color w:val="000000"/>
          <w:sz w:val="28"/>
        </w:rPr>
        <w:t xml:space="preserve"> 4 КЛАСС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0"/>
        <w:gridCol w:w="4480"/>
        <w:gridCol w:w="1110"/>
        <w:gridCol w:w="1314"/>
        <w:gridCol w:w="1406"/>
        <w:gridCol w:w="989"/>
        <w:gridCol w:w="2847"/>
      </w:tblGrid>
      <w:tr w14:paraId="1A50801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4BD84E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№ п/п </w:t>
            </w:r>
          </w:p>
          <w:p w14:paraId="6FABEDC7">
            <w:pPr>
              <w:spacing w:before="0" w:after="0"/>
              <w:ind w:left="135"/>
              <w:jc w:val="left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204F38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Тема урока </w:t>
            </w:r>
          </w:p>
          <w:p w14:paraId="5D9D3404"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570802D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1FFD0F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Дата изучения </w:t>
            </w:r>
          </w:p>
          <w:p w14:paraId="607731D4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882FA3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3FC12ACC">
            <w:pPr>
              <w:spacing w:before="0" w:after="0"/>
              <w:ind w:left="135"/>
              <w:jc w:val="left"/>
            </w:pPr>
          </w:p>
        </w:tc>
      </w:tr>
      <w:tr w14:paraId="25C19A5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12CD2CE9">
            <w:pPr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1727D08B">
            <w:pPr>
              <w:jc w:val="left"/>
            </w:pP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F7A31E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Всего </w:t>
            </w:r>
          </w:p>
          <w:p w14:paraId="49F4BFEE">
            <w:pPr>
              <w:spacing w:before="0" w:after="0"/>
              <w:ind w:left="135"/>
              <w:jc w:val="left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152C28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Контрольные работы </w:t>
            </w:r>
          </w:p>
          <w:p w14:paraId="0F7A55F2">
            <w:pPr>
              <w:spacing w:before="0" w:after="0"/>
              <w:ind w:left="135"/>
              <w:jc w:val="left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E6EE2D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Практические работы </w:t>
            </w:r>
          </w:p>
          <w:p w14:paraId="2C2627B0"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7E84C4DB">
            <w:pPr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66E7F9EE">
            <w:pPr>
              <w:jc w:val="left"/>
            </w:pPr>
          </w:p>
        </w:tc>
      </w:tr>
      <w:tr w14:paraId="316CF72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2C19E57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1BC8E7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Как человек изучает окружающую природу?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1D7ACD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425FCA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EAC1A4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40D5063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4328E63">
            <w:pPr>
              <w:spacing w:before="0" w:after="0"/>
              <w:ind w:left="135"/>
              <w:jc w:val="left"/>
            </w:pPr>
          </w:p>
        </w:tc>
      </w:tr>
      <w:tr w14:paraId="2933C3B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C048F02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04A689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Солнце – звезда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302075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ACA6A1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0516D5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0DC64F8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08C3EE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"https://m.edsoo.ru/f8414d1c"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https://m.edsoo.ru/f8414d1c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1C1522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B035326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F86074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Планеты Солнечной системы. Луна – спутник Земли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8ECF1B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44F81A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838718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958357E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43D157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"https://m.edsoo.ru/f8414eca"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https://m.edsoo.ru/f8414eca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C35613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ED8D9B5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CC3199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Смена дня и ночи на Земле как результат вращения планеты вокруг своей оси (практические работы с моделями и схемами)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76BA6E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95A8A4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7D6DDA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1A6878C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A80FE5D">
            <w:pPr>
              <w:spacing w:before="0" w:after="0"/>
              <w:ind w:left="135"/>
              <w:jc w:val="left"/>
            </w:pPr>
          </w:p>
        </w:tc>
      </w:tr>
      <w:tr w14:paraId="32D4569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02404C6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1D1DCD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Обращение Земли вокруг Солнца как причина смены сезонов (практические работы с моделями и схемами). Общая характеристика времён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F7BF8F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B7BC43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2F4312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6EFD0CC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8166AD2">
            <w:pPr>
              <w:spacing w:before="0" w:after="0"/>
              <w:ind w:left="135"/>
              <w:jc w:val="left"/>
            </w:pPr>
          </w:p>
        </w:tc>
      </w:tr>
      <w:tr w14:paraId="5F6C273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ED6EA63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4DFE88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Историческое время. Что такое «лента времени»?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4685D8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A61654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62CC50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BE30258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57A85C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"https://m.edsoo.ru/f8418dc2"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https://m.edsoo.ru/f8418dc2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5A988E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851782B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557B19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Экологические проблемы взаимодействия человека и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8F1EDB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918302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DE1221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8565078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71E831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"https://m.edsoo.ru/f8415118"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https://m.edsoo.ru/f8415118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11DC01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3064463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BA2BE0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Всемирное культурное наследие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354760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729DB6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428291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577D3BB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00CE87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"https://m.edsoo.ru/f8415b9a"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https://m.edsoo.ru/f8415b9a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281227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FF9001B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B7F6EE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Природные и культурные объекты Всемирного наследия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7AD6FA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A18B52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94346A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1A67E47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F9E740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"https://m.edsoo.ru/f841580c"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https://m.edsoo.ru/f841580c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23B8FD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B80B4B5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A5B078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Природные и культурные объекты Всемирного наследия за рубежом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77CAF9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86B2A1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C0DB10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EAE4784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EBD1364">
            <w:pPr>
              <w:spacing w:before="0" w:after="0"/>
              <w:ind w:left="135"/>
              <w:jc w:val="left"/>
            </w:pPr>
          </w:p>
        </w:tc>
      </w:tr>
      <w:tr w14:paraId="72CF4E6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24326D4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94E168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Знакомство с Международной Красной книгой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FC7C8C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D62661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F522D1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A91D8B1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96656A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"https://m.edsoo.ru/f8415636"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https://m.edsoo.ru/f8415636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2885959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20A4057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A137CC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Всемирное культурное наследие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D7DB07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274230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F62739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9B9B7CB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E226A0D">
            <w:pPr>
              <w:spacing w:before="0" w:after="0"/>
              <w:ind w:left="135"/>
              <w:jc w:val="left"/>
            </w:pPr>
          </w:p>
        </w:tc>
      </w:tr>
      <w:tr w14:paraId="24B374A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A5D04D6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63FC6A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Охрана историко-культурного наследия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EF6BFD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378953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AF5DC6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52E4F0C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A62168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"https://m.edsoo.ru/f8418dc2"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https://m.edsoo.ru/f8418dc2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2123ED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5818FC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BD9675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 вредных для здоровья привычках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3CB8EF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C0A1A1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1BBCB0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50B1D35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3E2335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"https://m.edsoo.ru/f8415da2"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https://m.edsoo.ru/f8415da2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15146A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FA73A5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88D091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Правила цифровой грамотности при использовании Интернет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B9B46B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EE7549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FC00C4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5CE700D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CF4CA2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"https://m.edsoo.ru/f8415f50"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https://m.edsoo.ru/f8415f50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5D4F8E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E722B21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0199F3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Планирование маршрутов с учётом транспортной инфраструктуры населённого пункта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6A38FC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2CF5E5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2481BB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2396BEB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5B6BD7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"https://m.edsoo.ru/f8416306"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https://m.edsoo.ru/f8416306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2395B6A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8F80B0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4A6196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Правила поведения в общественных местах: зонах отдыха, учреждениях культуры и торговых центрах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CCAB0D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425087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6A0D56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7C8CD8D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F0F5D3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"https://m.edsoo.ru/f84164be"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https://m.edsoo.ru/f84164be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279D9F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4BFC74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A42631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Безопасное поведение при езде на велосипеде и самокате. Дорожные знаки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08B2E2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C446D1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B2A6E6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11B5FA1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993CEE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"https://m.edsoo.ru/f8416180"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https://m.edsoo.ru/f8416180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667293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08A96D3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BA9AB2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Равнины России: Восточно-Европейская, Западно-Сибирская (название, общая характеристика, нахождение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644076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B5906F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990B4D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E9D56FA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09E63A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"https://m.edsoo.ru/f8416996"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https://m.edsoo.ru/f8416996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BD5B4A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28EE6A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7E92AC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Горные системы России: Урал, Кавказ, Алтай (краткая характеристика, главные вершины, место нахождения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3010A0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9A2E88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B904D9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5EEAC4D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639D08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"https://m.edsoo.ru/f8416b58"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https://m.edsoo.ru/f8416b58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D4872D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1227F38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9595BE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Водоёмы Земли, их разнообразие. Естественные водоёмы: океан, море, озеро, болото. Примеры водоёмов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53D4D4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5F8D37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DF97EA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E645F32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328895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"https://m.edsoo.ru/f8416cfc"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https://m.edsoo.ru/f8416cfc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C19742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485B571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6360A5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Река как водный поток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0E49CE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F0077F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CF53AA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EDCE7DB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3452F3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"https://m.edsoo.ru/f8416fae"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https://m.edsoo.ru/f8416fae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BEFC0D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765FF66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DF68DE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Крупнейшие реки России: название, нахождение на карте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B0BE76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9F3BEB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07BBDB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49585B6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2B40A8B">
            <w:pPr>
              <w:spacing w:before="0" w:after="0"/>
              <w:ind w:left="135"/>
              <w:jc w:val="left"/>
            </w:pPr>
          </w:p>
        </w:tc>
      </w:tr>
      <w:tr w14:paraId="301A869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8293CF3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CE8D6F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Характеристика природных зон России: арктическая пустыня. 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462981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59DB8F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ACFF57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03F76B3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7760BE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"https://m.edsoo.ru/f8417b34"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https://m.edsoo.ru/f8417b34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7FC1A5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D52258E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68EF78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Характеристика природных зон России: тундра. 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678945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6C9B99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75C91F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8E168BB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C528AA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"https://m.edsoo.ru/f8417d1e"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https://m.edsoo.ru/f8417d1e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39C508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DE48A7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684521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Характеристика природных зон России: тайга. 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8DA2DE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8CCC6C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D358F5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3910890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818563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"https://m.edsoo.ru/f8417f08"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https://m.edsoo.ru/f8417f08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EBDAD3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4E26196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127852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Характеристика природных зон России: смешанный лес. 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64267C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346B13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1CCEE4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8800961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81612C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"https://m.edsoo.ru/f84181ce"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https://m.edsoo.ru/f84181ce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1FD1D8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9BB122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333D9E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Характеристика природных зон России: степь и полупустыня. 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451774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E9A72B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41FD59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4F38645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634565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"https://m.edsoo.ru/f84185ac"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https://m.edsoo.ru/f84185ac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2D7595A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BE116C6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A58D59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Формы земной поверхности (на примере родного края)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BED732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F1A0EE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912471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546B6D9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F63061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"https://m.edsoo.ru/f8417526"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https://m.edsoo.ru/f8417526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24C24D2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0856B88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5E89E5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Водоёмы и реки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0BCB62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C9CE5B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320F3D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C801CAF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D84F2C6">
            <w:pPr>
              <w:spacing w:before="0" w:after="0"/>
              <w:ind w:left="135"/>
              <w:jc w:val="left"/>
            </w:pPr>
          </w:p>
        </w:tc>
      </w:tr>
      <w:tr w14:paraId="4D5DB37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A202AF7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A38197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Использование рек и водоёмов человеком (хозяйственная деятельность, отдых). Охрана рек и водоёмов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3EA5A0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464E74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214DD1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C081E20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D7C5C6F">
            <w:pPr>
              <w:spacing w:before="0" w:after="0"/>
              <w:ind w:left="135"/>
              <w:jc w:val="left"/>
            </w:pPr>
          </w:p>
        </w:tc>
      </w:tr>
      <w:tr w14:paraId="1233642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7AFF0AE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AF0A0F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Защита и охрана природных богатств (воздуха, воды, полезных ископаемых, флоры и фауны)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BE40E9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D78F77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987BC5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23341AC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5F070BE">
            <w:pPr>
              <w:spacing w:before="0" w:after="0"/>
              <w:ind w:left="135"/>
              <w:jc w:val="left"/>
            </w:pPr>
          </w:p>
        </w:tc>
      </w:tr>
      <w:tr w14:paraId="4F9B514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F4B5C26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A0A1AA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Искусственные водоёмы: водохранилища, пруды (общая характеристика)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7A1208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DE31E1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8F3249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3B89D7B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18A2D5F">
            <w:pPr>
              <w:spacing w:before="0" w:after="0"/>
              <w:ind w:left="135"/>
              <w:jc w:val="left"/>
            </w:pPr>
          </w:p>
        </w:tc>
      </w:tr>
      <w:tr w14:paraId="4BB5138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A14CE39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3C1F71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урок. Проверочная работа по теме «Формы земной поверхности и водоёмы»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99624A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856CA1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94D284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850E2EE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EA0D2E7">
            <w:pPr>
              <w:spacing w:before="0" w:after="0"/>
              <w:ind w:left="135"/>
              <w:jc w:val="left"/>
            </w:pPr>
          </w:p>
        </w:tc>
      </w:tr>
      <w:tr w14:paraId="2815414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19473F4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8406F5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урок. Проверочная работа по теме «Природные зоны»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91BEFA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20FD36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3015BB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70504B1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11200C1">
            <w:pPr>
              <w:spacing w:before="0" w:after="0"/>
              <w:ind w:left="135"/>
              <w:jc w:val="left"/>
            </w:pPr>
          </w:p>
        </w:tc>
      </w:tr>
      <w:tr w14:paraId="0DC8965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D1B0437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D7F240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Человек – творец культурных ценностей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FD3264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62FE50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A4A2A4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581D02B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D364607">
            <w:pPr>
              <w:spacing w:before="0" w:after="0"/>
              <w:ind w:left="135"/>
              <w:jc w:val="left"/>
            </w:pPr>
          </w:p>
        </w:tc>
      </w:tr>
      <w:tr w14:paraId="49C6B78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D0B78D8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FDEB60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Труд и быт людей в разные исторические времена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BB2010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9259E9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9DCDCD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DA11BE2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A27720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"https://m.edsoo.ru/f8419c54"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https://m.edsoo.ru/f8419c54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E113C9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A7C730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4E8407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урок. Новое время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C79A0F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7684EE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F5E450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038516E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5EB413C">
            <w:pPr>
              <w:spacing w:before="0" w:after="0"/>
              <w:ind w:left="135"/>
              <w:jc w:val="left"/>
            </w:pPr>
          </w:p>
        </w:tc>
      </w:tr>
      <w:tr w14:paraId="6F43689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632D123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B3C810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урок. Новейшее время: история продолжается сегодня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BC511D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2951C9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889143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899CFD4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E35D788">
            <w:pPr>
              <w:spacing w:before="0" w:after="0"/>
              <w:ind w:left="135"/>
              <w:jc w:val="left"/>
            </w:pPr>
          </w:p>
        </w:tc>
      </w:tr>
      <w:tr w14:paraId="0924541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9996F3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91470C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Государство Русь. Страницы общественной и культурной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CC6AD4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4EEB71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DD9896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1AA6E26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8570AA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"https://m.edsoo.ru/f8419894"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https://m.edsoo.ru/f8419894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EA7535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5FE0E22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C4BDBA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Города России. Древние города России. 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7AF3D0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545701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30AA1B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9EC6631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6A8F441">
            <w:pPr>
              <w:spacing w:before="0" w:after="0"/>
              <w:ind w:left="135"/>
              <w:jc w:val="left"/>
            </w:pPr>
          </w:p>
        </w:tc>
      </w:tr>
      <w:tr w14:paraId="799EDF3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BD03D1E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8F42A7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Государство Русь. Человек – защитник своего Отечества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F31ADA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E82084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77605A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95D5A0C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854083D">
            <w:pPr>
              <w:spacing w:before="0" w:after="0"/>
              <w:ind w:left="135"/>
              <w:jc w:val="left"/>
            </w:pPr>
          </w:p>
        </w:tc>
      </w:tr>
      <w:tr w14:paraId="189A7D7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A0AF3A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AA4810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Московское государство. Страницы общественной и культурной жизни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044E5A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5E33F9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6C4FF7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55FD328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4B3CDF5">
            <w:pPr>
              <w:spacing w:before="0" w:after="0"/>
              <w:ind w:left="135"/>
              <w:jc w:val="left"/>
            </w:pPr>
          </w:p>
        </w:tc>
      </w:tr>
      <w:tr w14:paraId="7DFFA2F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D10A260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CEBBC8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Образование и культура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09A97A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48F4C4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A01D2B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5230E1B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9EE5F21">
            <w:pPr>
              <w:spacing w:before="0" w:after="0"/>
              <w:ind w:left="135"/>
              <w:jc w:val="left"/>
            </w:pPr>
          </w:p>
        </w:tc>
      </w:tr>
      <w:tr w14:paraId="13BB5BF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45FA174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B4AA9E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Страницы истории Российской империи. Пётр I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C1E2C5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38CEBA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6882D0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36D2E1E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5B3489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"https://m.edsoo.ru/f841b284"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https://m.edsoo.ru/f841b284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052847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8ED75B1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B81FB2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Страницы Российской империи. Преобразования в культуре, науке, быту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32DE94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BE5844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D270D0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CE3EF2D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B3ABE2C">
            <w:pPr>
              <w:spacing w:before="0" w:after="0"/>
              <w:ind w:left="135"/>
              <w:jc w:val="left"/>
            </w:pPr>
          </w:p>
        </w:tc>
      </w:tr>
      <w:tr w14:paraId="71CB491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F9EEE99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0ED7B0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Образование в Российской империи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86B932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BF6DFB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B9788A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CAD3C2B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C2F102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"https://m.edsoo.ru/f841b4aa"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https://m.edsoo.ru/f841b4aa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934393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6098B53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6C3139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Развитие культуры в Российской империи Российская империя: развитие культуры XVIII века (архитектура, живопись, театр)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781130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8453D0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A6C93E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4B8FC55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C31E6FA">
            <w:pPr>
              <w:spacing w:before="0" w:after="0"/>
              <w:ind w:left="135"/>
              <w:jc w:val="left"/>
            </w:pPr>
          </w:p>
        </w:tc>
      </w:tr>
      <w:tr w14:paraId="5A7F0B6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377F1D6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AE3CAA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«Золотой век» русской культуры. Великие поэты и писатели, композиторы и художники XIX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8BCA56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894683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EDD375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4C6B993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7C3F940">
            <w:pPr>
              <w:spacing w:before="0" w:after="0"/>
              <w:ind w:left="135"/>
              <w:jc w:val="left"/>
            </w:pPr>
          </w:p>
        </w:tc>
      </w:tr>
      <w:tr w14:paraId="17A6584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84BF800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C94D18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Первая Отечественная война: 1812 год. Защита Родины от французских завоевателей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F7D12B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31EB8F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70D078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29A49AF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135FE01">
            <w:pPr>
              <w:spacing w:before="0" w:after="0"/>
              <w:ind w:left="135"/>
              <w:jc w:val="left"/>
            </w:pPr>
          </w:p>
        </w:tc>
      </w:tr>
      <w:tr w14:paraId="76813BD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FAED075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81D1C4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Страницы истории России ХХ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F430FE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97A9A6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645DF4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BB608C3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536E49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"https://m.edsoo.ru/f841c56c"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https://m.edsoo.ru/f841c56c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150C0D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7436D1D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36C055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Великая Отечественная война 1941-1945 гг: как все начиналось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14E571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61DA0C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C4CD96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6B76241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C19AAE9">
            <w:pPr>
              <w:spacing w:before="0" w:after="0"/>
              <w:ind w:left="135"/>
              <w:jc w:val="left"/>
            </w:pPr>
          </w:p>
        </w:tc>
      </w:tr>
      <w:tr w14:paraId="7556A45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146CA47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42A4AB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Великая Отечественная война 1941-1945 гг: главные сражения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9B290B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6D1F72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A12EB2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5A0F75D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0FB06C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"https://m.edsoo.ru/f841c800"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https://m.edsoo.ru/f841c800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A93FEA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9F99060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896681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Всё для фронта – всё для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E708F8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868CC0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4BAE32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91EC0C8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C93204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"https://m.edsoo.ru/f841c9f4"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https://m.edsoo.ru/f841c9f4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E0529D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5ED5B43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A9CDE5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Взятие Берлина. Парад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AE3B82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CE8818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45C897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959F5D4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EAF5098">
            <w:pPr>
              <w:spacing w:before="0" w:after="0"/>
              <w:ind w:left="135"/>
              <w:jc w:val="left"/>
            </w:pPr>
          </w:p>
        </w:tc>
      </w:tr>
      <w:tr w14:paraId="733AC74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362BB8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23EBC4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Мы живём в Российской Федерации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7DDF71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5A2069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7BE92A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694D80A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FEE359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"https://m.edsoo.ru/f841dac0"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https://m.edsoo.ru/f841dac0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2FCECD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6C04D07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214B45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Государственное устройство РФ (общее представление). Конституция РФ. Президент РФ. Политико-административная карта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70BCB1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11276D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AD3A21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CA3308D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E6767C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"https://m.edsoo.ru/f841d188"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https://m.edsoo.ru/f841d188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FF6FEE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FE1F4D0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8E0E69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Родной край. Знаменитые люди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FC5E3E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032DC2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F61ADB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EBE1E18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BA1CF94">
            <w:pPr>
              <w:spacing w:before="0" w:after="0"/>
              <w:ind w:left="135"/>
              <w:jc w:val="left"/>
            </w:pPr>
          </w:p>
        </w:tc>
      </w:tr>
      <w:tr w14:paraId="7F56183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538D366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67E524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Взаимоотношения людей в обществе: доброта и гуманизм, справедливость и уважение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773C6D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D846DE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CC88AE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C3F05C1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096817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"https://m.edsoo.ru/f841d8ea"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https://m.edsoo.ru/f841d8ea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1C5BEF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672B604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51C88A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Права и обязанности гражданина Российской Федерации. Права ребёнка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DE6194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F05C2E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F2AF77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FAB0CEB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4B4096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"https://m.edsoo.ru/f841d336"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https://m.edsoo.ru/f841d336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048B07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1E09D30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E95B7C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Государственные праздники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A25E20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00AEFC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87E7DD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5F6E09E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98EBB3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"https://m.edsoo.ru/f841dc50"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https://m.edsoo.ru/f841dc50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26590B4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19F33ED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857262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Праздник в жизни общества 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3CB352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89DD2B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33B88F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77264C4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A2504FA">
            <w:pPr>
              <w:spacing w:before="0" w:after="0"/>
              <w:ind w:left="135"/>
              <w:jc w:val="left"/>
            </w:pPr>
          </w:p>
        </w:tc>
      </w:tr>
      <w:tr w14:paraId="7AAA5A1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CC5B23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3DEFF1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Праздники и памятные даты своего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753D99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AE3C80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7675F2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D1D6082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C8EE932">
            <w:pPr>
              <w:spacing w:before="0" w:after="0"/>
              <w:ind w:left="135"/>
              <w:jc w:val="left"/>
            </w:pPr>
          </w:p>
        </w:tc>
      </w:tr>
      <w:tr w14:paraId="0FB26B4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A11BDA4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292A53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Малая Родина гражданина России. Достопримечательности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DEE71B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BD7CFA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B17E13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E77F8F0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523CADF">
            <w:pPr>
              <w:spacing w:before="0" w:after="0"/>
              <w:ind w:left="135"/>
              <w:jc w:val="left"/>
            </w:pPr>
          </w:p>
        </w:tc>
      </w:tr>
      <w:tr w14:paraId="2D0D9CB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BB038FE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4DD230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Наша малая Родина: главный 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2A834E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200418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170668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5F64E93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5D1C022">
            <w:pPr>
              <w:spacing w:before="0" w:after="0"/>
              <w:ind w:left="135"/>
              <w:jc w:val="left"/>
            </w:pPr>
          </w:p>
        </w:tc>
      </w:tr>
      <w:tr w14:paraId="1B851B2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D457AE5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A80DEE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Города России. Города-герои. 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0E20BF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1F7A49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FE789E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0D9513D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2D82ABF">
            <w:pPr>
              <w:spacing w:before="0" w:after="0"/>
              <w:ind w:left="135"/>
              <w:jc w:val="left"/>
            </w:pPr>
          </w:p>
        </w:tc>
      </w:tr>
      <w:tr w14:paraId="3B760EB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1A9FC85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96BA64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урок. Проверочная работа "Оценим свои достижения"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A54255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A701E9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AB06AE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D64AA7F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5D33307">
            <w:pPr>
              <w:spacing w:before="0" w:after="0"/>
              <w:ind w:left="135"/>
              <w:jc w:val="left"/>
            </w:pPr>
          </w:p>
        </w:tc>
      </w:tr>
      <w:tr w14:paraId="7169D3B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C827B15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9F0910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урок. Проверочная работа по теме «История Отечества» / Всероссийская проверочная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19AEB8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514444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952E40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9979573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89D3C72">
            <w:pPr>
              <w:spacing w:before="0" w:after="0"/>
              <w:ind w:left="135"/>
              <w:jc w:val="left"/>
            </w:pPr>
          </w:p>
        </w:tc>
      </w:tr>
      <w:tr w14:paraId="761CAE4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09A54E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14:paraId="366D816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B0333B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D60782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EA218AC">
            <w:pPr>
              <w:jc w:val="left"/>
            </w:pPr>
          </w:p>
        </w:tc>
      </w:tr>
    </w:tbl>
    <w:p w14:paraId="3F107430">
      <w:pPr>
        <w:sectPr>
          <w:pgSz w:w="16383" w:h="11906" w:orient="landscape"/>
          <w:cols w:space="720" w:num="1"/>
        </w:sectPr>
      </w:pPr>
    </w:p>
    <w:p w14:paraId="33D6C17F">
      <w:pPr>
        <w:sectPr>
          <w:pgSz w:w="16383" w:h="11906" w:orient="landscape"/>
          <w:cols w:space="720" w:num="1"/>
        </w:sectPr>
      </w:pPr>
      <w:bookmarkStart w:id="9" w:name="block-41651878"/>
    </w:p>
    <w:bookmarkEnd w:id="8"/>
    <w:bookmarkEnd w:id="9"/>
    <w:p w14:paraId="2A81B896">
      <w:pPr>
        <w:spacing w:before="0" w:after="0"/>
        <w:ind w:left="120"/>
        <w:jc w:val="left"/>
      </w:pPr>
      <w:bookmarkStart w:id="10" w:name="block-41651876"/>
      <w:r>
        <w:rPr>
          <w:rFonts w:ascii="Times New Roman" w:hAnsi="Times New Roman"/>
          <w:b/>
          <w:i w:val="0"/>
          <w:color w:val="000000"/>
          <w:sz w:val="28"/>
        </w:rPr>
        <w:t xml:space="preserve"> ВАРИАНТ 2. ДЛЯ САМОСТОЯТЕЛЬНОГО КОНСТРУИРОВАНИЯ ПОУРОЧНОГО ПЛАНИРОВАНИЯ </w:t>
      </w:r>
    </w:p>
    <w:p w14:paraId="7869F5DC">
      <w:pPr>
        <w:spacing w:before="0" w:after="0"/>
        <w:ind w:left="120"/>
        <w:jc w:val="left"/>
      </w:pPr>
      <w:r>
        <w:rPr>
          <w:rFonts w:ascii="Times New Roman" w:hAnsi="Times New Roman"/>
          <w:b/>
          <w:i w:val="0"/>
          <w:color w:val="000000"/>
          <w:sz w:val="28"/>
        </w:rPr>
        <w:t xml:space="preserve"> 1 КЛАСС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3"/>
        <w:gridCol w:w="4848"/>
        <w:gridCol w:w="1188"/>
        <w:gridCol w:w="1441"/>
        <w:gridCol w:w="1546"/>
        <w:gridCol w:w="1085"/>
        <w:gridCol w:w="1889"/>
      </w:tblGrid>
      <w:tr w14:paraId="63C5DD3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55B9F3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№ п/п </w:t>
            </w:r>
          </w:p>
          <w:p w14:paraId="0F4BBDF7">
            <w:pPr>
              <w:spacing w:before="0" w:after="0"/>
              <w:ind w:left="135"/>
              <w:jc w:val="left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BF9F67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Тема урока </w:t>
            </w:r>
          </w:p>
          <w:p w14:paraId="45A0C9E4"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BDD81CD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BF2FBA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Дата изучения </w:t>
            </w:r>
          </w:p>
          <w:p w14:paraId="52CEC436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FB41F0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548FD3A4">
            <w:pPr>
              <w:spacing w:before="0" w:after="0"/>
              <w:ind w:left="135"/>
              <w:jc w:val="left"/>
            </w:pPr>
          </w:p>
        </w:tc>
      </w:tr>
      <w:tr w14:paraId="2EB16D6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5507314C">
            <w:pPr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05794D86">
            <w:pPr>
              <w:jc w:val="left"/>
            </w:pP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BF3AE4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Всего </w:t>
            </w:r>
          </w:p>
          <w:p w14:paraId="6EB215F9">
            <w:pPr>
              <w:spacing w:before="0" w:after="0"/>
              <w:ind w:left="135"/>
              <w:jc w:val="left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6F0B2B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Контрольные работы </w:t>
            </w:r>
          </w:p>
          <w:p w14:paraId="04D57010">
            <w:pPr>
              <w:spacing w:before="0" w:after="0"/>
              <w:ind w:left="135"/>
              <w:jc w:val="left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C9144D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Практические работы </w:t>
            </w:r>
          </w:p>
          <w:p w14:paraId="598A8EA0"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2842AAC9">
            <w:pPr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65D3060C">
            <w:pPr>
              <w:jc w:val="left"/>
            </w:pPr>
          </w:p>
        </w:tc>
      </w:tr>
      <w:tr w14:paraId="5387CF4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7B0B461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8CB24D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Мы – школьники. Адрес школы. Знакомство со школьными помещениями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53EEAF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564AED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BA94E6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222ABB0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47D03EB">
            <w:pPr>
              <w:spacing w:before="0" w:after="0"/>
              <w:ind w:left="135"/>
              <w:jc w:val="left"/>
            </w:pPr>
          </w:p>
        </w:tc>
      </w:tr>
      <w:tr w14:paraId="1306EFC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9F77AED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9D9B7A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Классный коллектив. Мои друзья – одноклассники. Правила совместной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C7E9E9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B7BDC7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BBA4A5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F5A50CA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7263EBF">
            <w:pPr>
              <w:spacing w:before="0" w:after="0"/>
              <w:ind w:left="135"/>
              <w:jc w:val="left"/>
            </w:pPr>
          </w:p>
        </w:tc>
      </w:tr>
      <w:tr w14:paraId="1402085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11448F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0D68AD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Учебный класс. Рабочее место школьника. Режим учебного труда, отдыха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E5EB40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35D721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12749F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7B2C6E6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8320ECF">
            <w:pPr>
              <w:spacing w:before="0" w:after="0"/>
              <w:ind w:left="135"/>
              <w:jc w:val="left"/>
            </w:pPr>
          </w:p>
        </w:tc>
      </w:tr>
      <w:tr w14:paraId="02BB864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AB96AA1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075B42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Семейные поколения. Моя семья в прошлом и настоящем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FA7B26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FBFAEA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1EEB0E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39F29BB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17D0262">
            <w:pPr>
              <w:spacing w:before="0" w:after="0"/>
              <w:ind w:left="135"/>
              <w:jc w:val="left"/>
            </w:pPr>
          </w:p>
        </w:tc>
      </w:tr>
      <w:tr w14:paraId="32B08BB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41E09C4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45AFB7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Семья – коллектив. Права и обязанности членов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8BDCD5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A977FA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3D218F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39A10F1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F546974">
            <w:pPr>
              <w:spacing w:before="0" w:after="0"/>
              <w:ind w:left="135"/>
              <w:jc w:val="left"/>
            </w:pPr>
          </w:p>
        </w:tc>
      </w:tr>
      <w:tr w14:paraId="55975F9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9953B06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429FD9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Наша страна – Россия, Российская Федерация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C719D9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4C65EB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0B21CA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356319F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29E743A">
            <w:pPr>
              <w:spacing w:before="0" w:after="0"/>
              <w:ind w:left="135"/>
              <w:jc w:val="left"/>
            </w:pPr>
          </w:p>
        </w:tc>
      </w:tr>
      <w:tr w14:paraId="7403852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096A917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D829AA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Наша Родина: от края и до края. Символы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09224C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9ACF1A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882449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EB78C58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9974E51">
            <w:pPr>
              <w:spacing w:before="0" w:after="0"/>
              <w:ind w:left="135"/>
              <w:jc w:val="left"/>
            </w:pPr>
          </w:p>
        </w:tc>
      </w:tr>
      <w:tr w14:paraId="215222A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639F11E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30B021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Столица России – Москва. Достопримечательности Москвы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DCBA16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0AF34C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EC7F94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B147661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D8E8363">
            <w:pPr>
              <w:spacing w:before="0" w:after="0"/>
              <w:ind w:left="135"/>
              <w:jc w:val="left"/>
            </w:pPr>
          </w:p>
        </w:tc>
      </w:tr>
      <w:tr w14:paraId="0459500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A643552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815283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Народы России. Народов дружная семья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140B1A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ED4386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C13345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2FF7FDD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D429EB9">
            <w:pPr>
              <w:spacing w:before="0" w:after="0"/>
              <w:ind w:left="135"/>
              <w:jc w:val="left"/>
            </w:pPr>
          </w:p>
        </w:tc>
      </w:tr>
      <w:tr w14:paraId="392281D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D47CFD8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EF9238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Родной край – малая Родина. Первоначальные сведения о родном крае: название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322B7F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1B45FA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37465A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33583FD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275E922">
            <w:pPr>
              <w:spacing w:before="0" w:after="0"/>
              <w:ind w:left="135"/>
              <w:jc w:val="left"/>
            </w:pPr>
          </w:p>
        </w:tc>
      </w:tr>
      <w:tr w14:paraId="6366464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888CED1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0A4E9F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Путешествие по родному краю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C94A48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39F6F7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FA57FD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CC8123C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41944C4">
            <w:pPr>
              <w:spacing w:before="0" w:after="0"/>
              <w:ind w:left="135"/>
              <w:jc w:val="left"/>
            </w:pPr>
          </w:p>
        </w:tc>
      </w:tr>
      <w:tr w14:paraId="5BA13F1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6A1F256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8C9494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Культурные объекты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A7DDBD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B3212D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651C38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078A0E9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39E7313">
            <w:pPr>
              <w:spacing w:before="0" w:after="0"/>
              <w:ind w:left="135"/>
              <w:jc w:val="left"/>
            </w:pPr>
          </w:p>
        </w:tc>
      </w:tr>
      <w:tr w14:paraId="41DB3CD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D733F18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1DDC15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Труд людей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3E5BD3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07D1EF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1A128D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C5718FA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A3D4B16">
            <w:pPr>
              <w:spacing w:before="0" w:after="0"/>
              <w:ind w:left="135"/>
              <w:jc w:val="left"/>
            </w:pPr>
          </w:p>
        </w:tc>
      </w:tr>
      <w:tr w14:paraId="7DADCBC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D624925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27031F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Декоративное творчество народов, которое воплотилось в одежде, предметах быта, игрушках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FA49D6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218940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676E30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36F78E8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AE65AF1">
            <w:pPr>
              <w:spacing w:before="0" w:after="0"/>
              <w:ind w:left="135"/>
              <w:jc w:val="left"/>
            </w:pPr>
          </w:p>
        </w:tc>
      </w:tr>
      <w:tr w14:paraId="0B6FAA8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3E14732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E35D17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Отражение в предметах декоративного искусства природных условий жизни и традиций народов Российской Федерации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A4A2C9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3F29C3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752F5C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162F415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F474D62">
            <w:pPr>
              <w:spacing w:before="0" w:after="0"/>
              <w:ind w:left="135"/>
              <w:jc w:val="left"/>
            </w:pPr>
          </w:p>
        </w:tc>
      </w:tr>
      <w:tr w14:paraId="644E87E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F2F4091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D48636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Мы идём в театр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E8C0C0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3710D6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1A143C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E5E9051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FF53105">
            <w:pPr>
              <w:spacing w:before="0" w:after="0"/>
              <w:ind w:left="135"/>
              <w:jc w:val="left"/>
            </w:pPr>
          </w:p>
        </w:tc>
      </w:tr>
      <w:tr w14:paraId="173FB8E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ECE1635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B75E73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урок. Семейные традиции. Труд и отдых в семье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F20409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E02EF0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63C94C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1BB6CD1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991A54B">
            <w:pPr>
              <w:spacing w:before="0" w:after="0"/>
              <w:ind w:left="135"/>
              <w:jc w:val="left"/>
            </w:pPr>
          </w:p>
        </w:tc>
      </w:tr>
      <w:tr w14:paraId="1A969E3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BB59B00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EE0141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урок. Культура народов России. Фольклор народов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4EE51B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0CD754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43A1A4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7B7B38C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486145A">
            <w:pPr>
              <w:spacing w:before="0" w:after="0"/>
              <w:ind w:left="135"/>
              <w:jc w:val="left"/>
            </w:pPr>
          </w:p>
        </w:tc>
      </w:tr>
      <w:tr w14:paraId="3C23580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3F9B9EE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D80269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урок. Культура народов России. Декоративное искусство народов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EF633E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041BED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F601B3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D04C7F7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9567062">
            <w:pPr>
              <w:spacing w:before="0" w:after="0"/>
              <w:ind w:left="135"/>
              <w:jc w:val="left"/>
            </w:pPr>
          </w:p>
        </w:tc>
      </w:tr>
      <w:tr w14:paraId="3B7AEDB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581EEC5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A6758D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Что такое окружающий мир. Что природа даёт человеку?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DBFE1F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C04849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5F7380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A552163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5386F4F">
            <w:pPr>
              <w:spacing w:before="0" w:after="0"/>
              <w:ind w:left="135"/>
              <w:jc w:val="left"/>
            </w:pPr>
          </w:p>
        </w:tc>
      </w:tr>
      <w:tr w14:paraId="3969920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449AB85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96D32F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Значение природы в жизни людей: природа кормит, лечит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ED8139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A001D3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41151B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C2FE8E5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6F7C00C">
            <w:pPr>
              <w:spacing w:before="0" w:after="0"/>
              <w:ind w:left="135"/>
              <w:jc w:val="left"/>
            </w:pPr>
          </w:p>
        </w:tc>
      </w:tr>
      <w:tr w14:paraId="3EED218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94FC373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7C7053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Природа и человек. Природные материалы и изделия из них. Наше творчество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16D379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20FA81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4B8650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9745867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F59CD52">
            <w:pPr>
              <w:spacing w:before="0" w:after="0"/>
              <w:ind w:left="135"/>
              <w:jc w:val="left"/>
            </w:pPr>
          </w:p>
        </w:tc>
      </w:tr>
      <w:tr w14:paraId="6C8C8BE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ED51021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0ACD71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Явления и объекты неживой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5092A1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69963D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0DCD03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165B749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27443AA">
            <w:pPr>
              <w:spacing w:before="0" w:after="0"/>
              <w:ind w:left="135"/>
              <w:jc w:val="left"/>
            </w:pPr>
          </w:p>
        </w:tc>
      </w:tr>
      <w:tr w14:paraId="278F383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F74FBF6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53BB21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Объекты живой природы. Сравнение объектов неживой и живой природы: выделение различий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F01502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0EF8BE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8FC11D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2F8ADE5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4A583A4">
            <w:pPr>
              <w:spacing w:before="0" w:after="0"/>
              <w:ind w:left="135"/>
              <w:jc w:val="left"/>
            </w:pPr>
          </w:p>
        </w:tc>
      </w:tr>
      <w:tr w14:paraId="5307977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023D7E7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EAAF2C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Наблюдаем за погодой. Анализ результатов наблюдений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63465D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C2DBC4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B6FB76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B062B3C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3085D22">
            <w:pPr>
              <w:spacing w:before="0" w:after="0"/>
              <w:ind w:left="135"/>
              <w:jc w:val="left"/>
            </w:pPr>
          </w:p>
        </w:tc>
      </w:tr>
      <w:tr w14:paraId="6F2A392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D58DB86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46FA71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Что такое термометр. Измерение температуры воздуха и воды как способы определения состояния погоды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216CD8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D6F9F0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A953B0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240E10C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C2B00F7">
            <w:pPr>
              <w:spacing w:before="0" w:after="0"/>
              <w:ind w:left="135"/>
              <w:jc w:val="left"/>
            </w:pPr>
          </w:p>
        </w:tc>
      </w:tr>
      <w:tr w14:paraId="5EC43A6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D5121A5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2BF7D5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Практические занятия: измерение температуры воздуха и воды в разных условиях (в комнате, на улице)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0300B1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F763BB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502908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331F95F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5C7230A">
            <w:pPr>
              <w:spacing w:before="0" w:after="0"/>
              <w:ind w:left="135"/>
              <w:jc w:val="left"/>
            </w:pPr>
          </w:p>
        </w:tc>
      </w:tr>
      <w:tr w14:paraId="7755416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BDBE79D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32F248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Времена года: наблюдения за особенностью погоды, жизнью растительного и животного мира осенью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EF91AA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47DD69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0DA680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37AF916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326D552">
            <w:pPr>
              <w:spacing w:before="0" w:after="0"/>
              <w:ind w:left="135"/>
              <w:jc w:val="left"/>
            </w:pPr>
          </w:p>
        </w:tc>
      </w:tr>
      <w:tr w14:paraId="1BA9784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CFE7F9B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E3484E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Времена года: наблюдения за особенностью погоды, жизнью растительного и животного мира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9D843F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1F7029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DC5174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5070F0C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41564D7">
            <w:pPr>
              <w:spacing w:before="0" w:after="0"/>
              <w:ind w:left="135"/>
              <w:jc w:val="left"/>
            </w:pPr>
          </w:p>
        </w:tc>
      </w:tr>
      <w:tr w14:paraId="31E7089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DE79C93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12F643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Времена года: наблюдения за особенностью погоды, жизнью растительного и животного мира весной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B6536F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E9CC9A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6060DC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688501D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EC3E057">
            <w:pPr>
              <w:spacing w:before="0" w:after="0"/>
              <w:ind w:left="135"/>
              <w:jc w:val="left"/>
            </w:pPr>
          </w:p>
        </w:tc>
      </w:tr>
      <w:tr w14:paraId="296B96E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B50142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B02543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Труд и быт людей в разные времена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F802ED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E3236E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A51B87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5D65414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330AD57">
            <w:pPr>
              <w:spacing w:before="0" w:after="0"/>
              <w:ind w:left="135"/>
              <w:jc w:val="left"/>
            </w:pPr>
          </w:p>
        </w:tc>
      </w:tr>
      <w:tr w14:paraId="7C4711F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60B9635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27F353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Прогулки на природе. Правила поведения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1480A8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0BAA28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A7993C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F1FD9C1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1FBBB2D">
            <w:pPr>
              <w:spacing w:before="0" w:after="0"/>
              <w:ind w:left="135"/>
              <w:jc w:val="left"/>
            </w:pPr>
          </w:p>
        </w:tc>
      </w:tr>
      <w:tr w14:paraId="4C4CFFA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013C4F7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2BCEAB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Что мы знаем о растениях?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8C6A3A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C91ABD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70D433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F2AC295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E7BBB39">
            <w:pPr>
              <w:spacing w:before="0" w:after="0"/>
              <w:ind w:left="135"/>
              <w:jc w:val="left"/>
            </w:pPr>
          </w:p>
        </w:tc>
      </w:tr>
      <w:tr w14:paraId="2E993AA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4A26EE6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39685C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Особенности лиственных растений: узнавание, краткое описание. Лиственные растения нашего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6FC4AB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C6E2E4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5EA6ED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B6DF94A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10266F4">
            <w:pPr>
              <w:spacing w:before="0" w:after="0"/>
              <w:ind w:left="135"/>
              <w:jc w:val="left"/>
            </w:pPr>
          </w:p>
        </w:tc>
      </w:tr>
      <w:tr w14:paraId="6645821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22A098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BF590B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Особенности хвойных растений: узнавание, краткое описание. Хвойные растения нашего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6A56B2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4CD5BB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5190B4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6327D11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9CD19FF">
            <w:pPr>
              <w:spacing w:before="0" w:after="0"/>
              <w:ind w:left="135"/>
              <w:jc w:val="left"/>
            </w:pPr>
          </w:p>
        </w:tc>
      </w:tr>
      <w:tr w14:paraId="3043323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F32BF55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1C115C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Дикорастущие и культурные растения вокруг нас. Сходство и различия дикорастущих и культурных растений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04064B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BE137B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B4621C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56B39EF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CED8623">
            <w:pPr>
              <w:spacing w:before="0" w:after="0"/>
              <w:ind w:left="135"/>
              <w:jc w:val="left"/>
            </w:pPr>
          </w:p>
        </w:tc>
      </w:tr>
      <w:tr w14:paraId="5706454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9343F46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0B4F8C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Как растение живет?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82AC47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82F4E6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1D0D8E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D94D48F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7DC2750">
            <w:pPr>
              <w:spacing w:before="0" w:after="0"/>
              <w:ind w:left="135"/>
              <w:jc w:val="left"/>
            </w:pPr>
          </w:p>
        </w:tc>
      </w:tr>
      <w:tr w14:paraId="38EDD1B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A7E01DA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EB2439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Части растения. Название, краткая характеристика значения для жизни растения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0D1D67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1874F9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AF047B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25CC588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4D52E3E">
            <w:pPr>
              <w:spacing w:before="0" w:after="0"/>
              <w:ind w:left="135"/>
              <w:jc w:val="left"/>
            </w:pPr>
          </w:p>
        </w:tc>
      </w:tr>
      <w:tr w14:paraId="3B58969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3D92807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0899FB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Растения нашего уголка природы: узнавание, называние,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1F8D30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A2DCE3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3EFBB3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DFC67EE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B723DD7">
            <w:pPr>
              <w:spacing w:before="0" w:after="0"/>
              <w:ind w:left="135"/>
              <w:jc w:val="left"/>
            </w:pPr>
          </w:p>
        </w:tc>
      </w:tr>
      <w:tr w14:paraId="39585F4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977C6A6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ED46C1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Комнатные растения. Растения в твоем доме: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B4AD38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B53806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6F2147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F405E7C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759FD88">
            <w:pPr>
              <w:spacing w:before="0" w:after="0"/>
              <w:ind w:left="135"/>
              <w:jc w:val="left"/>
            </w:pPr>
          </w:p>
        </w:tc>
      </w:tr>
      <w:tr w14:paraId="67BBFD2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9733984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7178F5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Как мы ухаживаем за растениями уголка природы (практическая работа)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41C45F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1A805A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AC3028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BDA7CB8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8A5AA6B">
            <w:pPr>
              <w:spacing w:before="0" w:after="0"/>
              <w:ind w:left="135"/>
              <w:jc w:val="left"/>
            </w:pPr>
          </w:p>
        </w:tc>
      </w:tr>
      <w:tr w14:paraId="55A0899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06FFF73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E39708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Многообразие мира животных. Какие животные живут в нашем регионе?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EF21EC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F57ECA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E489BD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800674A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F0E233F">
            <w:pPr>
              <w:spacing w:before="0" w:after="0"/>
              <w:ind w:left="135"/>
              <w:jc w:val="left"/>
            </w:pPr>
          </w:p>
        </w:tc>
      </w:tr>
      <w:tr w14:paraId="61B50B9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A802389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861EF8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Каких зверей мы знаем? Мир животных: звери (узнавание, называние, сравнение,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445BFB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F56C8D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7DA637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C2CC215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033AD03">
            <w:pPr>
              <w:spacing w:before="0" w:after="0"/>
              <w:ind w:left="135"/>
              <w:jc w:val="left"/>
            </w:pPr>
          </w:p>
        </w:tc>
      </w:tr>
      <w:tr w14:paraId="2E9F5DF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CC109FA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F9AFF7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Какие звери живут в морях и океанах? Звери морские: узнавание, называние,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C9DE59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A93D13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03C549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DEAC703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5A7C673">
            <w:pPr>
              <w:spacing w:before="0" w:after="0"/>
              <w:ind w:left="135"/>
              <w:jc w:val="left"/>
            </w:pPr>
          </w:p>
        </w:tc>
      </w:tr>
      <w:tr w14:paraId="44274D9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DB10573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2A4040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Мир животных: чем похожи все звери: главная особенность этой группы животных. Забота зверей о своих детенышах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6ED2D7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6D1561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6C03F4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E5E236E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553B642">
            <w:pPr>
              <w:spacing w:before="0" w:after="0"/>
              <w:ind w:left="135"/>
              <w:jc w:val="left"/>
            </w:pPr>
          </w:p>
        </w:tc>
      </w:tr>
      <w:tr w14:paraId="145739F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0B01FD9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A0A777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Мир животных: насекомые (узнавание, называние).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FA9399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270F0F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F4DFEC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72FC1C2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49C2B29">
            <w:pPr>
              <w:spacing w:before="0" w:after="0"/>
              <w:ind w:left="135"/>
              <w:jc w:val="left"/>
            </w:pPr>
          </w:p>
        </w:tc>
      </w:tr>
      <w:tr w14:paraId="20731F0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A4482E0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B4BB23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Насекомые: сравнение, краткое описание внешнего вида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02940E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0821D4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618461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604352A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12EE16B">
            <w:pPr>
              <w:spacing w:before="0" w:after="0"/>
              <w:ind w:left="135"/>
              <w:jc w:val="left"/>
            </w:pPr>
          </w:p>
        </w:tc>
      </w:tr>
      <w:tr w14:paraId="6913C56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DBE0C1D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EC3DB6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Мир животных: птицы (узнавание, называние)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42621A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B15CF4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0FE172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4ED5D3D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6DC6A9F">
            <w:pPr>
              <w:spacing w:before="0" w:after="0"/>
              <w:ind w:left="135"/>
              <w:jc w:val="left"/>
            </w:pPr>
          </w:p>
        </w:tc>
      </w:tr>
      <w:tr w14:paraId="371DE36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D268724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0EFBBA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Где обитают птицы, чем они питаются. Птицы: сравнение места обитания, способа питания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E13761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76B24B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B1C139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E15C46D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411EA7C">
            <w:pPr>
              <w:spacing w:before="0" w:after="0"/>
              <w:ind w:left="135"/>
              <w:jc w:val="left"/>
            </w:pPr>
          </w:p>
        </w:tc>
      </w:tr>
      <w:tr w14:paraId="2ECE6C5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0AB97F7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8A0348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Мир животных: рыбы пресных и соленых водоемов (сравнение,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BFE72F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41E590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839714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476F1CD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4B91268">
            <w:pPr>
              <w:spacing w:before="0" w:after="0"/>
              <w:ind w:left="135"/>
              <w:jc w:val="left"/>
            </w:pPr>
          </w:p>
        </w:tc>
      </w:tr>
      <w:tr w14:paraId="13974E3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70D1399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B556E7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Мир животных: земноводные (узнавание, называние, краткое описание).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08B2BB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28401A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5DFB96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585E048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C20635B">
            <w:pPr>
              <w:spacing w:before="0" w:after="0"/>
              <w:ind w:left="135"/>
              <w:jc w:val="left"/>
            </w:pPr>
          </w:p>
        </w:tc>
      </w:tr>
      <w:tr w14:paraId="461F7E8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C56B45B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6B06E1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Земноводные: как они размножаются. Развитие лягушки от икры до икры: анализ схемы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F26B06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C5B9BF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CA1D72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DC588DF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9AD30C7">
            <w:pPr>
              <w:spacing w:before="0" w:after="0"/>
              <w:ind w:left="135"/>
              <w:jc w:val="left"/>
            </w:pPr>
          </w:p>
        </w:tc>
      </w:tr>
      <w:tr w14:paraId="167E9A8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D429D8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93312F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Мир животных: пресмыкающиеся (узнавание, называние, краткое описание).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9B93F4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DC311B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6D9E39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08E424D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452DB90">
            <w:pPr>
              <w:spacing w:before="0" w:after="0"/>
              <w:ind w:left="135"/>
              <w:jc w:val="left"/>
            </w:pPr>
          </w:p>
        </w:tc>
      </w:tr>
      <w:tr w14:paraId="786ACB7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92B0EAD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B72D58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Поговорим о пресмыкающихся, которые живут в жарких странах. Пресмыкающиеся жарких стран (узнавание, называние,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518F3D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B47745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80B277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2C1C812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BB6D288">
            <w:pPr>
              <w:spacing w:before="0" w:after="0"/>
              <w:ind w:left="135"/>
              <w:jc w:val="left"/>
            </w:pPr>
          </w:p>
        </w:tc>
      </w:tr>
      <w:tr w14:paraId="50EE2EE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1C7F418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3590C8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Домашние и дикие животные. Различия в условиях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35C7AF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DF9019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0D4326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915896B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FB3C57E">
            <w:pPr>
              <w:spacing w:before="0" w:after="0"/>
              <w:ind w:left="135"/>
              <w:jc w:val="left"/>
            </w:pPr>
          </w:p>
        </w:tc>
      </w:tr>
      <w:tr w14:paraId="0EFAA16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8969CAA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86C3BA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Кто заботится о домашних животных Профессии людей, которые заботятся о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D86562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3DB603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0758A1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202CC7B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37FCD58">
            <w:pPr>
              <w:spacing w:before="0" w:after="0"/>
              <w:ind w:left="135"/>
              <w:jc w:val="left"/>
            </w:pPr>
          </w:p>
        </w:tc>
      </w:tr>
      <w:tr w14:paraId="63AD0EE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EEA9E3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950CAB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урок. Времена года: наблюдения за особенностью погоды, жизнью растительного и животного мира лета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1A93A4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0ACF58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AD7283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D5E7084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05C3395">
            <w:pPr>
              <w:spacing w:before="0" w:after="0"/>
              <w:ind w:left="135"/>
              <w:jc w:val="left"/>
            </w:pPr>
          </w:p>
        </w:tc>
      </w:tr>
      <w:tr w14:paraId="6480340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0EE77C6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4627B0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урок. Где живут насекомые? Насекомые: место обитания, питание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826288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FC70A9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374D22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F379BC1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F01D131">
            <w:pPr>
              <w:spacing w:before="0" w:after="0"/>
              <w:ind w:left="135"/>
              <w:jc w:val="left"/>
            </w:pPr>
          </w:p>
        </w:tc>
      </w:tr>
      <w:tr w14:paraId="7B6ABB9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398C99B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845540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Режим дня первоклассника. Правильное сочетание труда и отдыха в режиме первоклассника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852EAB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E21B29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BD7774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29F9437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4099DEC">
            <w:pPr>
              <w:spacing w:before="0" w:after="0"/>
              <w:ind w:left="135"/>
              <w:jc w:val="left"/>
            </w:pPr>
          </w:p>
        </w:tc>
      </w:tr>
      <w:tr w14:paraId="5EA466E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6D6BADA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790AFA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Правила здорового питания. Состав пищи, обеспечивающий рост и развитие ребенка 6-7 лет. Правила поведения за столом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A16091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D4076C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E2BB0A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CF80253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611411E">
            <w:pPr>
              <w:spacing w:before="0" w:after="0"/>
              <w:ind w:left="135"/>
              <w:jc w:val="left"/>
            </w:pPr>
          </w:p>
        </w:tc>
      </w:tr>
      <w:tr w14:paraId="12F78DA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BAD28A8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047220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Предметы личной гигиены. Закаливание организма солнцем, воздухом, водой. Условия и правила закаливания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589026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A9E73D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D09319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B198F23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C831383">
            <w:pPr>
              <w:spacing w:before="0" w:after="0"/>
              <w:ind w:left="135"/>
              <w:jc w:val="left"/>
            </w:pPr>
          </w:p>
        </w:tc>
      </w:tr>
      <w:tr w14:paraId="1F8EEB8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E8D5154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72066A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Бытовые электрические и газовые приборы: правила безопасного использования. Поведение в экстремальных ситуациях. Номера телефонов экстренных служб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B7555A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223418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ED9668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846E1AE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55EFA4D">
            <w:pPr>
              <w:spacing w:before="0" w:after="0"/>
              <w:ind w:left="135"/>
              <w:jc w:val="left"/>
            </w:pPr>
          </w:p>
        </w:tc>
      </w:tr>
      <w:tr w14:paraId="4E7BF3D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20F33DE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9144CE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[[Ты – пешеход!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8C121D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71DE7E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5EFAEB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AD11C29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5F3409E">
            <w:pPr>
              <w:spacing w:before="0" w:after="0"/>
              <w:ind w:left="135"/>
              <w:jc w:val="left"/>
            </w:pPr>
          </w:p>
        </w:tc>
      </w:tr>
      <w:tr w14:paraId="6F871EB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D26F097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9DF182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Знаки дорожного движения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FC5E39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CD49A6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D2D07B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5B0EDBB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0EFE965">
            <w:pPr>
              <w:spacing w:before="0" w:after="0"/>
              <w:ind w:left="135"/>
              <w:jc w:val="left"/>
            </w:pPr>
          </w:p>
        </w:tc>
      </w:tr>
      <w:tr w14:paraId="6B3AD2B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ABC2E05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7300EA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Знакомься: электронные ресурсы школы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52C2D0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79B3E6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79500F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63F09DC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452779B">
            <w:pPr>
              <w:spacing w:before="0" w:after="0"/>
              <w:ind w:left="135"/>
              <w:jc w:val="left"/>
            </w:pPr>
          </w:p>
        </w:tc>
      </w:tr>
      <w:tr w14:paraId="18D48BA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AE9B0A5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1DF148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урок. Правила использования электронных устройств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2316EA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1E56B2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E2C589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384BD4B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AF9C8E8">
            <w:pPr>
              <w:spacing w:before="0" w:after="0"/>
              <w:ind w:left="135"/>
              <w:jc w:val="left"/>
            </w:pPr>
          </w:p>
        </w:tc>
      </w:tr>
      <w:tr w14:paraId="1D134CF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29FFC4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14:paraId="6D00E74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66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76DA72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0FCF4C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A677FC6">
            <w:pPr>
              <w:jc w:val="left"/>
            </w:pPr>
          </w:p>
        </w:tc>
      </w:tr>
    </w:tbl>
    <w:p w14:paraId="5F50624A">
      <w:pPr>
        <w:sectPr>
          <w:pgSz w:w="16383" w:h="11906" w:orient="landscape"/>
          <w:cols w:space="720" w:num="1"/>
        </w:sectPr>
      </w:pPr>
    </w:p>
    <w:p w14:paraId="5A8DDA63">
      <w:pPr>
        <w:spacing w:before="0" w:after="0"/>
        <w:ind w:left="120"/>
        <w:jc w:val="left"/>
      </w:pPr>
      <w:r>
        <w:rPr>
          <w:rFonts w:ascii="Times New Roman" w:hAnsi="Times New Roman"/>
          <w:b/>
          <w:i w:val="0"/>
          <w:color w:val="000000"/>
          <w:sz w:val="28"/>
        </w:rPr>
        <w:t xml:space="preserve"> 2 КЛАСС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3"/>
        <w:gridCol w:w="4848"/>
        <w:gridCol w:w="1188"/>
        <w:gridCol w:w="1441"/>
        <w:gridCol w:w="1546"/>
        <w:gridCol w:w="1085"/>
        <w:gridCol w:w="1889"/>
      </w:tblGrid>
      <w:tr w14:paraId="3801EA8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C7D5B3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№ п/п </w:t>
            </w:r>
          </w:p>
          <w:p w14:paraId="30A86D09">
            <w:pPr>
              <w:spacing w:before="0" w:after="0"/>
              <w:ind w:left="135"/>
              <w:jc w:val="left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CBC14E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Тема урока </w:t>
            </w:r>
          </w:p>
          <w:p w14:paraId="69790350"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C823BCE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BFCEAC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Дата изучения </w:t>
            </w:r>
          </w:p>
          <w:p w14:paraId="5B9254FE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CB3027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6CCC913C">
            <w:pPr>
              <w:spacing w:before="0" w:after="0"/>
              <w:ind w:left="135"/>
              <w:jc w:val="left"/>
            </w:pPr>
          </w:p>
        </w:tc>
      </w:tr>
      <w:tr w14:paraId="791BAE8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3396576B">
            <w:pPr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1DA3F91E">
            <w:pPr>
              <w:jc w:val="left"/>
            </w:pP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4A6839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Всего </w:t>
            </w:r>
          </w:p>
          <w:p w14:paraId="540CB0E2">
            <w:pPr>
              <w:spacing w:before="0" w:after="0"/>
              <w:ind w:left="135"/>
              <w:jc w:val="left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04A3DD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Контрольные работы </w:t>
            </w:r>
          </w:p>
          <w:p w14:paraId="0EFA3936">
            <w:pPr>
              <w:spacing w:before="0" w:after="0"/>
              <w:ind w:left="135"/>
              <w:jc w:val="left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57AA10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Практические работы </w:t>
            </w:r>
          </w:p>
          <w:p w14:paraId="773AB550"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23AF5BE1">
            <w:pPr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76A33E41">
            <w:pPr>
              <w:jc w:val="left"/>
            </w:pPr>
          </w:p>
        </w:tc>
      </w:tr>
      <w:tr w14:paraId="58AD1DD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F179574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EF1C02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Наша Родина – Россия, Российская Федерация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9C6A22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BB68FE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FBC96D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A04128D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79FDC0C">
            <w:pPr>
              <w:spacing w:before="0" w:after="0"/>
              <w:ind w:left="135"/>
              <w:jc w:val="left"/>
            </w:pPr>
          </w:p>
        </w:tc>
      </w:tr>
      <w:tr w14:paraId="75F35C6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83804BB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790393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Москва – столица России. Герб Москвы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EFC7F4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A8D513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494040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2292576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7C565FD">
            <w:pPr>
              <w:spacing w:before="0" w:after="0"/>
              <w:ind w:left="135"/>
              <w:jc w:val="left"/>
            </w:pPr>
          </w:p>
        </w:tc>
      </w:tr>
      <w:tr w14:paraId="6716410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7656B28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2CBEDE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Достопримечательности Москвы: Большой театр, Московский государственный университет, Московский цирк, Театр кукол имени С.В. Образцова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FC3995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BD0027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F91983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F193361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5BE37D5">
            <w:pPr>
              <w:spacing w:before="0" w:after="0"/>
              <w:ind w:left="135"/>
              <w:jc w:val="left"/>
            </w:pPr>
          </w:p>
        </w:tc>
      </w:tr>
      <w:tr w14:paraId="37555E4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162886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109BA0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Страницы истории: как Москва строилась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6857B7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0A02E5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D7206F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699385B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7DF97CA">
            <w:pPr>
              <w:spacing w:before="0" w:after="0"/>
              <w:ind w:left="135"/>
              <w:jc w:val="left"/>
            </w:pPr>
          </w:p>
        </w:tc>
      </w:tr>
      <w:tr w14:paraId="6E7C245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997FA44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932057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Санкт-Петербург Московский государственный университет северная столица. Достопримечательности города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11839F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6AFCE4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AB6646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96E337A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847DED9">
            <w:pPr>
              <w:spacing w:before="0" w:after="0"/>
              <w:ind w:left="135"/>
              <w:jc w:val="left"/>
            </w:pPr>
          </w:p>
        </w:tc>
      </w:tr>
      <w:tr w14:paraId="6DF97EF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06EF6B1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A5337A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Народы России. Народы Севера: традиции, обычаи, праздники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05DE37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782365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3C6531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AA27967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87B0D1A">
            <w:pPr>
              <w:spacing w:before="0" w:after="0"/>
              <w:ind w:left="135"/>
              <w:jc w:val="left"/>
            </w:pPr>
          </w:p>
        </w:tc>
      </w:tr>
      <w:tr w14:paraId="0734ED8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7EC6D75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AA3B74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Народы Поволжья и других территорий РФ: традиции, обычаи, праздники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B95C89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E69ADA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D9727F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DD90720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B8EF945">
            <w:pPr>
              <w:spacing w:before="0" w:after="0"/>
              <w:ind w:left="135"/>
              <w:jc w:val="left"/>
            </w:pPr>
          </w:p>
        </w:tc>
      </w:tr>
      <w:tr w14:paraId="3C293C1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B44DCA1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B0E6B4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Родной край, его природные достопримечательности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42C178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5544AC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19EE29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6508A2C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6257611">
            <w:pPr>
              <w:spacing w:before="0" w:after="0"/>
              <w:ind w:left="135"/>
              <w:jc w:val="left"/>
            </w:pPr>
          </w:p>
        </w:tc>
      </w:tr>
      <w:tr w14:paraId="14335E0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7762BB3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ECA3B3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Значимые события истории родного края. Исторические памятники, старинные постройки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422656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453024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6EA708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0EC78B2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67E96CE">
            <w:pPr>
              <w:spacing w:before="0" w:after="0"/>
              <w:ind w:left="135"/>
              <w:jc w:val="left"/>
            </w:pPr>
          </w:p>
        </w:tc>
      </w:tr>
      <w:tr w14:paraId="5F25C8B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B47185A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30BB85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Наш регион, какой он? Культура родного края Родной край, его культурные достопримечательности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BA397B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7F2148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3DFDEE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6DE89FF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96CE048">
            <w:pPr>
              <w:spacing w:before="0" w:after="0"/>
              <w:ind w:left="135"/>
              <w:jc w:val="left"/>
            </w:pPr>
          </w:p>
        </w:tc>
      </w:tr>
      <w:tr w14:paraId="24440AD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C108F70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866C2B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Мир профессий жителей нашего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8BCE25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2426BA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21D506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EA10BA5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3197065">
            <w:pPr>
              <w:spacing w:before="0" w:after="0"/>
              <w:ind w:left="135"/>
              <w:jc w:val="left"/>
            </w:pPr>
          </w:p>
        </w:tc>
      </w:tr>
      <w:tr w14:paraId="3AB80A2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2050F1E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1E5AC3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Зачем человек трудится? Ценность труда и трудолюбия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3C3955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DFF474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7BB4DD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BC14AF9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4D0B030">
            <w:pPr>
              <w:spacing w:before="0" w:after="0"/>
              <w:ind w:left="135"/>
              <w:jc w:val="left"/>
            </w:pPr>
          </w:p>
        </w:tc>
      </w:tr>
      <w:tr w14:paraId="7D4E61B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B8699FB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BD2C13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Родословная. Родословное древо, история семьи. Предшествующие поколения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336F4C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74A574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2D74C5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E1036FE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CBD4FB2">
            <w:pPr>
              <w:spacing w:before="0" w:after="0"/>
              <w:ind w:left="135"/>
              <w:jc w:val="left"/>
            </w:pPr>
          </w:p>
        </w:tc>
      </w:tr>
      <w:tr w14:paraId="0E94729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634E10D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EA5801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Семейные ценности и традиции. Труд, досуг, занятия членов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70E3AC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91E4DB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CA949B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6228A8C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6946AFD">
            <w:pPr>
              <w:spacing w:before="0" w:after="0"/>
              <w:ind w:left="135"/>
              <w:jc w:val="left"/>
            </w:pPr>
          </w:p>
        </w:tc>
      </w:tr>
      <w:tr w14:paraId="41DCBC5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55A1C6D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86D6C6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Правила культурного поведения в общественных местах: кинотеатре, театре, торговом центре, музее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3B7437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B89BD4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2C2646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CD99C53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03EBE64">
            <w:pPr>
              <w:spacing w:before="0" w:after="0"/>
              <w:ind w:left="135"/>
              <w:jc w:val="left"/>
            </w:pPr>
          </w:p>
        </w:tc>
      </w:tr>
      <w:tr w14:paraId="6BD42CE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0BFF301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CC9D11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Главные правила взаимоотношений членов общества: доброта, справедливость, честность, уважение к чужому мнению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7A4213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8A7321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883028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1B7AD4F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E715EDF">
            <w:pPr>
              <w:spacing w:before="0" w:after="0"/>
              <w:ind w:left="135"/>
              <w:jc w:val="left"/>
            </w:pPr>
          </w:p>
        </w:tc>
      </w:tr>
      <w:tr w14:paraId="5AE29DA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D8F6F41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2C1469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урок. Древние кремлевские города: Нижний Новгород, Псков, Смоленск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24A08C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C1BBD0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9B5BC9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91E3F58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ACF2011">
            <w:pPr>
              <w:spacing w:before="0" w:after="0"/>
              <w:ind w:left="135"/>
              <w:jc w:val="left"/>
            </w:pPr>
          </w:p>
        </w:tc>
      </w:tr>
      <w:tr w14:paraId="716381F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B930DF4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0156F3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урок. Взаимоотношения членов семьи: отношение к детям и старшему поколению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C0BBC6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1FBE21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834198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A40227A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7AFDACB">
            <w:pPr>
              <w:spacing w:before="0" w:after="0"/>
              <w:ind w:left="135"/>
              <w:jc w:val="left"/>
            </w:pPr>
          </w:p>
        </w:tc>
      </w:tr>
      <w:tr w14:paraId="68B983E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A1D6EB5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A1F0DE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урок.Тематическая проверочная работа по разделу «Человек и общество»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D9EA76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2665D5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50DCC3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BBCD3D5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BCC8568">
            <w:pPr>
              <w:spacing w:before="0" w:after="0"/>
              <w:ind w:left="135"/>
              <w:jc w:val="left"/>
            </w:pPr>
          </w:p>
        </w:tc>
      </w:tr>
      <w:tr w14:paraId="52B9F3F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B922FD1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1AA042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Как человек познает окружающую природу? Особенности разных методов познания окружающего мира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C93B83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40D889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2567F7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E0B52E6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BE4BDEE">
            <w:pPr>
              <w:spacing w:before="0" w:after="0"/>
              <w:ind w:left="135"/>
              <w:jc w:val="left"/>
            </w:pPr>
          </w:p>
        </w:tc>
      </w:tr>
      <w:tr w14:paraId="4081C64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E429B33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ECC227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Звездное небо: звезды и созвездия. Солнечная система: планеты (название, расположение от Солнца, краткая характеристика)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13EEB7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11089F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91864A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EFE0517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44B7DA6">
            <w:pPr>
              <w:spacing w:before="0" w:after="0"/>
              <w:ind w:left="135"/>
              <w:jc w:val="left"/>
            </w:pPr>
          </w:p>
        </w:tc>
      </w:tr>
      <w:tr w14:paraId="6B76828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76A0652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CDD169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Земля – живая планета Солнечной системы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12746C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D68015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C4F956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1F5123F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A93BA15">
            <w:pPr>
              <w:spacing w:before="0" w:after="0"/>
              <w:ind w:left="135"/>
              <w:jc w:val="left"/>
            </w:pPr>
          </w:p>
        </w:tc>
      </w:tr>
      <w:tr w14:paraId="674A814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AB22CA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361449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Почему на Земле есть жизнь? Условия жизни на Земле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A12F03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CAA735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95AD10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93BD132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E65E826">
            <w:pPr>
              <w:spacing w:before="0" w:after="0"/>
              <w:ind w:left="135"/>
              <w:jc w:val="left"/>
            </w:pPr>
          </w:p>
        </w:tc>
      </w:tr>
      <w:tr w14:paraId="139FC11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66DCF0E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8C8136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Модели Земли. Практическая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9B7E7E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7F3FA2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45DD71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F9E2BB8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19A6F92">
            <w:pPr>
              <w:spacing w:before="0" w:after="0"/>
              <w:ind w:left="135"/>
              <w:jc w:val="left"/>
            </w:pPr>
          </w:p>
        </w:tc>
      </w:tr>
      <w:tr w14:paraId="2D705B0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7CEF4C4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0936A6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Ориентирование на местности. Практическая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4A146F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7382C8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A3C016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8E97181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3B97134">
            <w:pPr>
              <w:spacing w:before="0" w:after="0"/>
              <w:ind w:left="135"/>
              <w:jc w:val="left"/>
            </w:pPr>
          </w:p>
        </w:tc>
      </w:tr>
      <w:tr w14:paraId="0A4EDFD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951B99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92E758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Ориентирование на местности с использованием компаса. Практическая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9D7D6D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82A681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BEFA76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13FAA89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CA7DE66">
            <w:pPr>
              <w:spacing w:before="0" w:after="0"/>
              <w:ind w:left="135"/>
              <w:jc w:val="left"/>
            </w:pPr>
          </w:p>
        </w:tc>
      </w:tr>
      <w:tr w14:paraId="65347CA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7E87297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C44C4D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Многообразие растений по месту обитания, внешнему виду. Сравнение растений разных климатических условий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93139F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E2F33E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41449E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E70012B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EBEFCD8">
            <w:pPr>
              <w:spacing w:before="0" w:after="0"/>
              <w:ind w:left="135"/>
              <w:jc w:val="left"/>
            </w:pPr>
          </w:p>
        </w:tc>
      </w:tr>
      <w:tr w14:paraId="7A80152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37CEC6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D23B8A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Деревья, кустарники, травы родного края (узнавание, называние,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E0CFE8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32BBDB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71D58B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5C74FC5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61F092A">
            <w:pPr>
              <w:spacing w:before="0" w:after="0"/>
              <w:ind w:left="135"/>
              <w:jc w:val="left"/>
            </w:pPr>
          </w:p>
        </w:tc>
      </w:tr>
      <w:tr w14:paraId="1898A0B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17E1F2A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3AE4C9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Деревья лиственные и хвойные. Сравнение лиственных и хвойных деревьев: общее и различия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F009CD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5014DF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0AE35A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57D44CD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95FA0F3">
            <w:pPr>
              <w:spacing w:before="0" w:after="0"/>
              <w:ind w:left="135"/>
              <w:jc w:val="left"/>
            </w:pPr>
          </w:p>
        </w:tc>
      </w:tr>
      <w:tr w14:paraId="0EFFEE7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C6A1E66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536378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Кустарники нашего края: узнавание, название,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4B720E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22C9BD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E9F706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9039235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998D9AA">
            <w:pPr>
              <w:spacing w:before="0" w:after="0"/>
              <w:ind w:left="135"/>
              <w:jc w:val="left"/>
            </w:pPr>
          </w:p>
        </w:tc>
      </w:tr>
      <w:tr w14:paraId="36618C0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556F571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572F39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Травы нашего края: многообразие. Внешний вид, условия жизни (называние,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37C445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0A7634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D5FC15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6FEA150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102F844">
            <w:pPr>
              <w:spacing w:before="0" w:after="0"/>
              <w:ind w:left="135"/>
              <w:jc w:val="left"/>
            </w:pPr>
          </w:p>
        </w:tc>
      </w:tr>
      <w:tr w14:paraId="659F09B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416EC7E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528CF5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Зависимость жизни растений от состояния неживой природы. Жизнь растений осенью и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2D255A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EF1113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D9EDF6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32ED027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F22B712">
            <w:pPr>
              <w:spacing w:before="0" w:after="0"/>
              <w:ind w:left="135"/>
              <w:jc w:val="left"/>
            </w:pPr>
          </w:p>
        </w:tc>
      </w:tr>
      <w:tr w14:paraId="66CC245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069C225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6D4564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Зависимость жизни растений от состояния неживой природы. Жизнь растений весной и летом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422A72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CC6A01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EA6A19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DF1EA4D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CD22E7A">
            <w:pPr>
              <w:spacing w:before="0" w:after="0"/>
              <w:ind w:left="135"/>
              <w:jc w:val="left"/>
            </w:pPr>
          </w:p>
        </w:tc>
      </w:tr>
      <w:tr w14:paraId="46F3919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FF45213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307A22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Растения дикорастущие и культурные: общее и различия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EDDC3D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2BB40B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1EE4C9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B8A6308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300005E">
            <w:pPr>
              <w:spacing w:before="0" w:after="0"/>
              <w:ind w:left="135"/>
              <w:jc w:val="left"/>
            </w:pPr>
          </w:p>
        </w:tc>
      </w:tr>
      <w:tr w14:paraId="791829D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3D8BEEE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96244A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Многообразие животных родного края и разных территорий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93876A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033294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20630C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0415756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FAC0FEF">
            <w:pPr>
              <w:spacing w:before="0" w:after="0"/>
              <w:ind w:left="135"/>
              <w:jc w:val="left"/>
            </w:pPr>
          </w:p>
        </w:tc>
      </w:tr>
      <w:tr w14:paraId="69E4CDD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2BED684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0893F5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Мир животных: насекомые. Особенности внешнего вида,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6918B5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7BFBB6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BB0785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09DFBAE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B81BDB0">
            <w:pPr>
              <w:spacing w:before="0" w:after="0"/>
              <w:ind w:left="135"/>
              <w:jc w:val="left"/>
            </w:pPr>
          </w:p>
        </w:tc>
      </w:tr>
      <w:tr w14:paraId="68B5286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F164E3E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032FCB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Мир животных: рыбы.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5CF91C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AE3DBB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65E155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45AE815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EBBCA55">
            <w:pPr>
              <w:spacing w:before="0" w:after="0"/>
              <w:ind w:left="135"/>
              <w:jc w:val="left"/>
            </w:pPr>
          </w:p>
        </w:tc>
      </w:tr>
      <w:tr w14:paraId="1E8A2D5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FACB327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A2CAA7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Мир животных: птицы. Особенности внешнего вида,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7298E6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EF42FA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0E515C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52AD108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31D3159">
            <w:pPr>
              <w:spacing w:before="0" w:after="0"/>
              <w:ind w:left="135"/>
              <w:jc w:val="left"/>
            </w:pPr>
          </w:p>
        </w:tc>
      </w:tr>
      <w:tr w14:paraId="5E81D63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2469242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650F8E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Мир животных: земноводные. Особенности внешнего вида,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DD8573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77E269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6D481C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7090AFF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A402E40">
            <w:pPr>
              <w:spacing w:before="0" w:after="0"/>
              <w:ind w:left="135"/>
              <w:jc w:val="left"/>
            </w:pPr>
          </w:p>
        </w:tc>
      </w:tr>
      <w:tr w14:paraId="5864BA0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E1EBAD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AA5510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Мир животных: пресмыкающиеся. Особенности внешнего вида, передвижения, питания: узнавание, называние, описание (общая характеристика признаков)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E63BF7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B0A649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F63778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0DEA2C0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6DDBCE1">
            <w:pPr>
              <w:spacing w:before="0" w:after="0"/>
              <w:ind w:left="135"/>
              <w:jc w:val="left"/>
            </w:pPr>
          </w:p>
        </w:tc>
      </w:tr>
      <w:tr w14:paraId="18609C2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64F17FE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C961E2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Мир животных: звери (млекопитающие). Особенности внешнего вида,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0AC4E8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BF24B4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865748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70EB28A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A541192">
            <w:pPr>
              <w:spacing w:before="0" w:after="0"/>
              <w:ind w:left="135"/>
              <w:jc w:val="left"/>
            </w:pPr>
          </w:p>
        </w:tc>
      </w:tr>
      <w:tr w14:paraId="52967DE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4B10128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33E16F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Животные и их потомство Размножение животных. Стадии развития насекомого, земноводных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9CBD87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E66983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5ED714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2D8F148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F92128C">
            <w:pPr>
              <w:spacing w:before="0" w:after="0"/>
              <w:ind w:left="135"/>
              <w:jc w:val="left"/>
            </w:pPr>
          </w:p>
        </w:tc>
      </w:tr>
      <w:tr w14:paraId="0E580B8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ED7EB0D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E7DDC4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Связи в природе: зависимость изменений в живой природе от изменений в неживой 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8B5A59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F5E1D8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236506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1332391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8773F81">
            <w:pPr>
              <w:spacing w:before="0" w:after="0"/>
              <w:ind w:left="135"/>
              <w:jc w:val="left"/>
            </w:pPr>
          </w:p>
        </w:tc>
      </w:tr>
      <w:tr w14:paraId="4F84768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A7D216A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60E223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Годовой ход изменений в жизни животных. Жизнь животных осенью и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C5B1CE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C0493F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69E81D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316D5A5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72F5AE9">
            <w:pPr>
              <w:spacing w:before="0" w:after="0"/>
              <w:ind w:left="135"/>
              <w:jc w:val="left"/>
            </w:pPr>
          </w:p>
        </w:tc>
      </w:tr>
      <w:tr w14:paraId="31DB6DA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78BF713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D55BBB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Годовой ход изменений в жизни животных. Жизнь животных весной и летом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D83BB0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CFE769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C8A0CA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75C1AAF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4D7D046">
            <w:pPr>
              <w:spacing w:before="0" w:after="0"/>
              <w:ind w:left="135"/>
              <w:jc w:val="left"/>
            </w:pPr>
          </w:p>
        </w:tc>
      </w:tr>
      <w:tr w14:paraId="1BABF05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3B3A66E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D3FA48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Красная книга России. Ее значение в сохранении и охране редких растений и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4917AF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E318A4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3A9A92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AB4528A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94A6AA4">
            <w:pPr>
              <w:spacing w:before="0" w:after="0"/>
              <w:ind w:left="135"/>
              <w:jc w:val="left"/>
            </w:pPr>
          </w:p>
        </w:tc>
      </w:tr>
      <w:tr w14:paraId="5DF7096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ECA172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77E42B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Отдельные представители растений Красной книги России (включая представителей растительного мира региона): узнавание, называние и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BB9B35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95BBB8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A36302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1D5A040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F52059D">
            <w:pPr>
              <w:spacing w:before="0" w:after="0"/>
              <w:ind w:left="135"/>
              <w:jc w:val="left"/>
            </w:pPr>
          </w:p>
        </w:tc>
      </w:tr>
      <w:tr w14:paraId="0D329C7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050FF0A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9AC361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Отдельные представители животных Красной книги России (включая представителей животного мира региона): узнавание, называние и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C6AC60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AD6EF5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FCE6B2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2C48A14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42AB462">
            <w:pPr>
              <w:spacing w:before="0" w:after="0"/>
              <w:ind w:left="135"/>
              <w:jc w:val="left"/>
            </w:pPr>
          </w:p>
        </w:tc>
      </w:tr>
      <w:tr w14:paraId="23CFDD9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9D5FAD2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736764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Заповедники: значение для охраны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E528B3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645CFE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8D87EA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F501EF3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8845BEB">
            <w:pPr>
              <w:spacing w:before="0" w:after="0"/>
              <w:ind w:left="135"/>
              <w:jc w:val="left"/>
            </w:pPr>
          </w:p>
        </w:tc>
      </w:tr>
      <w:tr w14:paraId="1F3DD57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5A83CE6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017B13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Какие задачи решают сотрудники заповедника. Правила поведения на территории заповедника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C76E17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E3AC51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60DB97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5ED55C0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D933676">
            <w:pPr>
              <w:spacing w:before="0" w:after="0"/>
              <w:ind w:left="135"/>
              <w:jc w:val="left"/>
            </w:pPr>
          </w:p>
        </w:tc>
      </w:tr>
      <w:tr w14:paraId="38B6016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C8A6DC9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01FC71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Заповедники Севера России (Остров Врангеля, Большой Арктический заповедник)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EA959A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750852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78B11B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A9A7322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BB04FE0">
            <w:pPr>
              <w:spacing w:before="0" w:after="0"/>
              <w:ind w:left="135"/>
              <w:jc w:val="left"/>
            </w:pPr>
          </w:p>
        </w:tc>
      </w:tr>
      <w:tr w14:paraId="19819F0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61CF632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1E1178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Заповедники Юга России (Кавказский заповедник)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5CDA34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988C64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21723E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A9B85E6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5CCFEF8">
            <w:pPr>
              <w:spacing w:before="0" w:after="0"/>
              <w:ind w:left="135"/>
              <w:jc w:val="left"/>
            </w:pPr>
          </w:p>
        </w:tc>
      </w:tr>
      <w:tr w14:paraId="1F066DD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48D5BC0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56F810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Заповедники Сибири (Байкальский заповедник, Саяно-Шушенский заповедник)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2DEBA7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4C17EE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948751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34DF1A0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28A5F43">
            <w:pPr>
              <w:spacing w:before="0" w:after="0"/>
              <w:ind w:left="135"/>
              <w:jc w:val="left"/>
            </w:pPr>
          </w:p>
        </w:tc>
      </w:tr>
      <w:tr w14:paraId="7B905C5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886CC2D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D8FCD7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урок. Дикорастущие и культурные растения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2B509C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7A1BD1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35B16A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C7CD2A9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2BE43BB">
            <w:pPr>
              <w:spacing w:before="0" w:after="0"/>
              <w:ind w:left="135"/>
              <w:jc w:val="left"/>
            </w:pPr>
          </w:p>
        </w:tc>
      </w:tr>
      <w:tr w14:paraId="6CF7804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2497DE2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B68C42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урок.Тематическая проверочная работа по разделу «Человек и природа»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C3DE0F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944189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8B02B2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32FBBDD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FC81077">
            <w:pPr>
              <w:spacing w:before="0" w:after="0"/>
              <w:ind w:left="135"/>
              <w:jc w:val="left"/>
            </w:pPr>
          </w:p>
        </w:tc>
      </w:tr>
      <w:tr w14:paraId="08F8384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1C4ADE6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E38382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Здоровый образ жизни. Режим дня: чередование сна, учебных занятий, двигательной активности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8ED50F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6CCEA2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11663F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3EC1FD3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0F5D097">
            <w:pPr>
              <w:spacing w:before="0" w:after="0"/>
              <w:ind w:left="135"/>
              <w:jc w:val="left"/>
            </w:pPr>
          </w:p>
        </w:tc>
      </w:tr>
      <w:tr w14:paraId="7DF1FB3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AB42D77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DB2EDE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Рациональное питание: количество приемов пищи и рацион питания. Витамины и здоровье ребенка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8BD8D2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38201B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8E5AA2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72DBCAF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3F0431F">
            <w:pPr>
              <w:spacing w:before="0" w:after="0"/>
              <w:ind w:left="135"/>
              <w:jc w:val="left"/>
            </w:pPr>
          </w:p>
        </w:tc>
      </w:tr>
      <w:tr w14:paraId="672D8F7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4CC617E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9C520B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Физическая культура. Игры на воздухе как условие сохранения и укрепления здоровья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C02B7F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41DFB0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D9FED6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2DBF9D9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48DEF47">
            <w:pPr>
              <w:spacing w:before="0" w:after="0"/>
              <w:ind w:left="135"/>
              <w:jc w:val="left"/>
            </w:pPr>
          </w:p>
        </w:tc>
      </w:tr>
      <w:tr w14:paraId="4A2ED71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BAF1B82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17D785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Закаливание. Значение закаливания для укрепления здоровья. Средства и правила проведения закаливающих процедур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951A7D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460535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A34002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F3479B7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6769DBF">
            <w:pPr>
              <w:spacing w:before="0" w:after="0"/>
              <w:ind w:left="135"/>
              <w:jc w:val="left"/>
            </w:pPr>
          </w:p>
        </w:tc>
      </w:tr>
      <w:tr w14:paraId="19FC695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E6AA3BA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A28D75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Правила безопасности в школе: маршрут до школы, поведение на занятиях, переменах, при приеме пищи; на пришкольной территории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0B4B1B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D281A6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1383F1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14E950A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7F84831">
            <w:pPr>
              <w:spacing w:before="0" w:after="0"/>
              <w:ind w:left="135"/>
              <w:jc w:val="left"/>
            </w:pPr>
          </w:p>
        </w:tc>
      </w:tr>
      <w:tr w14:paraId="2450218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1BFB74E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B28FA2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Правила безопасного поведения в быту. Безопасное пользование электроприборами, газовой плитой. Безопасность при разогреве пищи. Номера телефонов экстренной помощи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6DBE35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8C88EF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79638C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75C9F17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01D4E9B">
            <w:pPr>
              <w:spacing w:before="0" w:after="0"/>
              <w:ind w:left="135"/>
              <w:jc w:val="left"/>
            </w:pPr>
          </w:p>
        </w:tc>
      </w:tr>
      <w:tr w14:paraId="3AB4AC0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5488723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7EDFAA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Безопасное поведение на прогулках: правила поведения на игровых площадках; езда на велосипедах (санках, самокатах) и качелях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26E600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557FA4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86AF76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67B24CC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17B319B">
            <w:pPr>
              <w:spacing w:before="0" w:after="0"/>
              <w:ind w:left="135"/>
              <w:jc w:val="left"/>
            </w:pPr>
          </w:p>
        </w:tc>
      </w:tr>
      <w:tr w14:paraId="452D9A8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E505017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A36584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Правила безопасного поведения пассажира наземного транспорта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44E58A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A3373A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3B7F46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A65E36C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6D3062E">
            <w:pPr>
              <w:spacing w:before="0" w:after="0"/>
              <w:ind w:left="135"/>
              <w:jc w:val="left"/>
            </w:pPr>
          </w:p>
        </w:tc>
      </w:tr>
      <w:tr w14:paraId="7382CC7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484D10D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971EFA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Знаки безопасности на общественном транспорте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2BEEDE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2FD89B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1CD255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4C613D5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6A7364F">
            <w:pPr>
              <w:spacing w:before="0" w:after="0"/>
              <w:ind w:left="135"/>
              <w:jc w:val="left"/>
            </w:pPr>
          </w:p>
        </w:tc>
      </w:tr>
      <w:tr w14:paraId="0C1AB19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85BBC54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555590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Правила безопасного поведения пассажира метро. Знаки безопасности в метро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F999A8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168783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DA01B8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4243781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63E835C">
            <w:pPr>
              <w:spacing w:before="0" w:after="0"/>
              <w:ind w:left="135"/>
              <w:jc w:val="left"/>
            </w:pPr>
          </w:p>
        </w:tc>
      </w:tr>
      <w:tr w14:paraId="3ECEE28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D05B133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316CCD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Правила поведения при пользовании компьютером: посадка, время пользования, обязательность отдыха и другие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9C8F60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D5545C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2AA8E8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7E10CBA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D8384D2">
            <w:pPr>
              <w:spacing w:before="0" w:after="0"/>
              <w:ind w:left="135"/>
              <w:jc w:val="left"/>
            </w:pPr>
          </w:p>
        </w:tc>
      </w:tr>
      <w:tr w14:paraId="6C7CFEA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8AF35E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902E62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Безопасное пользование сетью Интернет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47B168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2139CC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FA8025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ECBC73E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5E0C8C6">
            <w:pPr>
              <w:spacing w:before="0" w:after="0"/>
              <w:ind w:left="135"/>
              <w:jc w:val="left"/>
            </w:pPr>
          </w:p>
        </w:tc>
      </w:tr>
      <w:tr w14:paraId="5E312A5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B3ADDBB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DF5D7B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урок. Проверочная работа по итогам обучения во 2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0268C6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93EED1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D8A787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185C077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409AF17">
            <w:pPr>
              <w:spacing w:before="0" w:after="0"/>
              <w:ind w:left="135"/>
              <w:jc w:val="left"/>
            </w:pPr>
          </w:p>
        </w:tc>
      </w:tr>
      <w:tr w14:paraId="62E8DA0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F03573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14:paraId="2851ABD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00C5A4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3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C6D89D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92486F7">
            <w:pPr>
              <w:jc w:val="left"/>
            </w:pPr>
          </w:p>
        </w:tc>
      </w:tr>
    </w:tbl>
    <w:p w14:paraId="1F610FC0">
      <w:pPr>
        <w:sectPr>
          <w:pgSz w:w="16383" w:h="11906" w:orient="landscape"/>
          <w:cols w:space="720" w:num="1"/>
        </w:sectPr>
      </w:pPr>
    </w:p>
    <w:p w14:paraId="54CDC339">
      <w:pPr>
        <w:spacing w:before="0" w:after="0"/>
        <w:ind w:left="120"/>
        <w:jc w:val="left"/>
      </w:pPr>
      <w:r>
        <w:rPr>
          <w:rFonts w:ascii="Times New Roman" w:hAnsi="Times New Roman"/>
          <w:b/>
          <w:i w:val="0"/>
          <w:color w:val="000000"/>
          <w:sz w:val="28"/>
        </w:rPr>
        <w:t xml:space="preserve"> 3 КЛАСС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0"/>
        <w:gridCol w:w="4478"/>
        <w:gridCol w:w="1110"/>
        <w:gridCol w:w="1315"/>
        <w:gridCol w:w="1406"/>
        <w:gridCol w:w="990"/>
        <w:gridCol w:w="2847"/>
      </w:tblGrid>
      <w:tr w14:paraId="1FB94DC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AC2D29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№ п/п </w:t>
            </w:r>
          </w:p>
          <w:p w14:paraId="3D4BE9AB">
            <w:pPr>
              <w:spacing w:before="0" w:after="0"/>
              <w:ind w:left="135"/>
              <w:jc w:val="left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E82413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Тема урока </w:t>
            </w:r>
          </w:p>
          <w:p w14:paraId="04FAF9A5"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2A9FD6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43E33C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Дата изучения </w:t>
            </w:r>
          </w:p>
          <w:p w14:paraId="626DCF6A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2A429A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55EF75E7">
            <w:pPr>
              <w:spacing w:before="0" w:after="0"/>
              <w:ind w:left="135"/>
              <w:jc w:val="left"/>
            </w:pPr>
          </w:p>
        </w:tc>
      </w:tr>
      <w:tr w14:paraId="2BE2CFA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359B3D85">
            <w:pPr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77AEFD64">
            <w:pPr>
              <w:jc w:val="left"/>
            </w:pP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B410F4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Всего </w:t>
            </w:r>
          </w:p>
          <w:p w14:paraId="6CABD025">
            <w:pPr>
              <w:spacing w:before="0" w:after="0"/>
              <w:ind w:left="135"/>
              <w:jc w:val="left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2B9271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Контрольные работы </w:t>
            </w:r>
          </w:p>
          <w:p w14:paraId="3FC32DAC">
            <w:pPr>
              <w:spacing w:before="0" w:after="0"/>
              <w:ind w:left="135"/>
              <w:jc w:val="left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7FE763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Практические работы </w:t>
            </w:r>
          </w:p>
          <w:p w14:paraId="7CA35F7D"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478E31FA">
            <w:pPr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5FB3A301">
            <w:pPr>
              <w:jc w:val="left"/>
            </w:pPr>
          </w:p>
        </w:tc>
      </w:tr>
      <w:tr w14:paraId="3378C45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D80B8AE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6E1E51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Что такое общество?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93737F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6EBA90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12160C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3074054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A2F556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"https://m.edsoo.ru/f841330e"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https://m.edsoo.ru/f841330e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HYPERLINK "https://m.edsoo.ru/f841254e"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https://m.edsoo.ru/f841254e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44778E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564AF05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A0F4E5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Наша Родина – Российская Федерация Государственная символика РФ. Уважение к государственным символам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95BED0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79B756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18F8D0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64879EB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6FB21D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"https://m.edsoo.ru/f84123aa"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https://m.edsoo.ru/f84123aa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47B116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0E42020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C08305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Родной край – малая родина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8AAEBC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34D381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968DFA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5C27A3D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19F311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"https://m.edsoo.ru/f8412d5a"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https://m.edsoo.ru/f8412d5a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2C1F777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3051A6D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1E8524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Уникальные памятники культуры России: Красная площадь, Кремль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28A65F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0109A3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AFC99C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E516EF6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CB9CD3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"https://m.edsoo.ru/f84140ba"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https://m.edsoo.ru/f84140ba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4F6C0F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6B1ABF7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888F1F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Уникальные памятники культуры России: исторический центр Санкт-Петербурга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D450DB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B16320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C2E176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45D295C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69643A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"https://m.edsoo.ru/f841427c"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https://m.edsoo.ru/f841427c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5AD4B2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46095F4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9CDA34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Уникальные памятники культуры России: Кижи, памятники Великого Новгорода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2E4B63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997DC3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B38EFA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C66D74B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0E499E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"https://m.edsoo.ru/f84134bc"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https://m.edsoo.ru/f84134bc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296B818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CB716AD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AE8AB3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Достопримечательности родного края: памятники природы и культуры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31DB32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2EEFBC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5DE59F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8EC0D8A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5E80AB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"https://m.edsoo.ru/f841380e"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https://m.edsoo.ru/f841380e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CB05AD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0858798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074B4E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Города Золотого кольца России. Кремлевские города: Ростов Великий, Переславль-Залесский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4CA3EF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C96AC8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36FBE3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3DF1D3D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5A3B6A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"https://m.edsoo.ru/f8413e30"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https://m.edsoo.ru/f8413e30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D5AE8F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C3EB62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C4E873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Города Золотого кольца России. Кремлевские города: Суздаль, Сергиев Посад, Ярославль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D19CA3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680B9C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B411D3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91C4988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0783DA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"https://m.edsoo.ru/f841367e"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https://m.edsoo.ru/f841367e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E60BDF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A7EDB6B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3F6010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Трудолюбие как общественно значимая ценность в культуре народов России. Традиции воспитания трудолюбия у детей разных народов нашей страны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A14345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8BB656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2C23FC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121120E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76BB259">
            <w:pPr>
              <w:spacing w:before="0" w:after="0"/>
              <w:ind w:left="135"/>
              <w:jc w:val="left"/>
            </w:pPr>
          </w:p>
        </w:tc>
      </w:tr>
      <w:tr w14:paraId="0B12120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55AA12E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7E508C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Труд жителей региона. Профессии, связанные с трудом на производстве, в сельском хозяйстве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3EE801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74169E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7F1F63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7F86872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13688BA">
            <w:pPr>
              <w:spacing w:before="0" w:after="0"/>
              <w:ind w:left="135"/>
              <w:jc w:val="left"/>
            </w:pPr>
          </w:p>
        </w:tc>
      </w:tr>
      <w:tr w14:paraId="5615B61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C778B06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41D33B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Труд жителей региона. Профессии, связанные с трудом в учреждениях образования и культуры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FD5AFA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D56646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AAF223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982FD91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17027ED">
            <w:pPr>
              <w:spacing w:before="0" w:after="0"/>
              <w:ind w:left="135"/>
              <w:jc w:val="left"/>
            </w:pPr>
          </w:p>
        </w:tc>
      </w:tr>
      <w:tr w14:paraId="77F5E4B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EDE618E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F7F873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Культура, традиции народов России. Уважение к культуре, традициям, истории разных народов и своего народа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5BA499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108592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71EC6C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40BB520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BA3140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"https://m.edsoo.ru/f8413c3c"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https://m.edsoo.ru/f8413c3c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A6B673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7E56439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1F25B9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Нужны ли обществу правила поведения? Правила поведения в социуме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992D5C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33338D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EB164E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6711715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9AA8BD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"https://m.edsoo.ru/f841213e"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https://m.edsoo.ru/f841213e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222443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8BFA69B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EEA602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Семья – первый и главный коллектив в жизни человека Повседневные заботы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F13A0F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BF1819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7E9697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9FE0BE2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37BB15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"https://m.edsoo.ru/f8412ef4"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https://m.edsoo.ru/f8412ef4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188660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76FA2A5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C7107C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Совместный труд. Семейный бюджет, доходы и расходы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D1B415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B238CD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702C44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3D88599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FC2AC3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"https://m.edsoo.ru/f841314c"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https://m.edsoo.ru/f841314c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743B38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6958B6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B498D3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Памятники природы и культуры стран Европы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A12A06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EF2309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795A63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4C574BB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7EFC9A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"https://m.edsoo.ru/f841481c"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https://m.edsoo.ru/f841481c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26C8750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537FB00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1FAA56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Памятники природы и культуры Белоруссии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21E0D2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7F6448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912F81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52B231B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162230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"https://m.edsoo.ru/f8414650"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https://m.edsoo.ru/f8414650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2003B9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4197D7E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D5402B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Памятники природы и культуры стран Азии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363938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1AC003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F7ADC5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E2C4102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0688BD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"https://m.edsoo.ru/f84149d4"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https://m.edsoo.ru/f84149d4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C982BB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CF85DF8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7FE22B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Памятники природы и культуры Китая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2BD703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505B09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42BE24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3458503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83C50D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"https://m.edsoo.ru/f8414b6e"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https://m.edsoo.ru/f8414b6e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CBAF46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DD17C39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AE96F2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урок. Семья: традиции, праздники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716657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027695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6A6668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32486E0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176B7F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"https://m.edsoo.ru/f84112c0"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https://m.edsoo.ru/f84112c0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C964C2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BE72A3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2FC970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урок. Проверочная работа по теме «Наша Родина – Российская Федерация»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61F839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CCBAD4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73226C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F143874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2E542DA">
            <w:pPr>
              <w:spacing w:before="0" w:after="0"/>
              <w:ind w:left="135"/>
              <w:jc w:val="left"/>
            </w:pPr>
          </w:p>
        </w:tc>
      </w:tr>
      <w:tr w14:paraId="1EFE818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350C3B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EFCD73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Методы изучения природы: наблюдения, сравнения, измерения, опыты и эксперименты. Материки и океаны, части света: картины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45AD33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C99774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AE8B9D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3B2F98A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DEE1B4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"https://m.edsoo.ru/f840c162"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https://m.edsoo.ru/f840c162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04132A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E94C977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E435A8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Разнообразие веществ в природе. Примеры веществ (соль, сахар, вода, природный газ): узнавание, называние, краткая характеристика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5583A1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DE2047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0BCA9A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5452B41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28CA91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"https://m.edsoo.ru/f840c392"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https://m.edsoo.ru/f840c392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DAC4B4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BC147FE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F9CFD5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Твердые вещества, жидкости, газы. Определение свойств твердых веществ, жидкостей и газов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D7EBDB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EF6F1A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107B77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CD2DD98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D586B7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"https://m.edsoo.ru/f840c9c8"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https://m.edsoo.ru/f840c9c8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HYPERLINK "https://m.edsoo.ru/f840c7ca"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https://m.edsoo.ru/f840c7ca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27FBF24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40F9D52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640888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Вода как вещество. Определение свойств воды в ходе практической работы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92F06C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839628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DC9810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938B123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AF12DB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"https://m.edsoo.ru/f840cce8"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https://m.edsoo.ru/f840cce8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HYPERLINK "https://m.edsoo.ru/f840cb62"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https://m.edsoo.ru/f840cb62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2EFF8E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9D0CBF1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7D3001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Распространение воды в природе: водоемы, реки. Круговорот воды в 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D9E906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2D9BF5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D0F128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03BF5E6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8B0304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"https://m.edsoo.ru/f840ce78"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https://m.edsoo.ru/f840ce78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40F44C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3D6BC32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E13FB6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Значение воды для жизни живых организмов и хозяйственной деятельности людей. Охрана воды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2A2AB8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69036B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3319C7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F23A233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DE409D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"https://m.edsoo.ru/f840d03a"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https://m.edsoo.ru/f840d03a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25E0F5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44953C2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B60AB6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Воздух как смесь газов. Значение воздуха для жизни флоры, фауны, человека. Охрана воздуха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60610E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02F018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C68586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276B4D1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0B88B2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"https://m.edsoo.ru/f840d328"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https://m.edsoo.ru/f840d328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D3FD67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723540E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363385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Горная порода как соединение разных минералов. Примеры минералов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75A0CF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7A9873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F83170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F555C84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7B6DBE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"https://m.edsoo.ru/f840d846"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https://m.edsoo.ru/f840d846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CFFE8D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39AC4B4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5D0D9C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Полезные ископаемые – богатство земных недр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9D6F70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603908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F49372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AC0B297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396BB5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"https://m.edsoo.ru/f8412706"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https://m.edsoo.ru/f8412706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5FD21B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6A829C3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2B84BC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Полезные ископаемые родного края: характеристика, использование в хозяйственной деятельности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D5E08C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C6E1C9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24F91F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B983817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18033E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"https://m.edsoo.ru/f8412896"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https://m.edsoo.ru/f8412896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A8FE58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689A918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BEAEF1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Почва, её состав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31CBE2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405BA2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E2E16E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D659005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3868A2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"https://m.edsoo.ru/f840dd78"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https://m.edsoo.ru/f840dd78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HYPERLINK "https://m.edsoo.ru/f840dbde"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https://m.edsoo.ru/f840dbde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15E1A6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DAE2844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ECD038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Бактерии – мельчайшие одноклеточные живые существа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CF0A0F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574F53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EC2FCF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6122FE3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16BDD4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"https://m.edsoo.ru/f840f9fc"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https://m.edsoo.ru/f840f9fc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HYPERLINK "https://m.edsoo.ru/f840df26"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https://m.edsoo.ru/f840df26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79B9A9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61FF445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781AB1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Разнообразие грибов: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F64305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57D439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C8CE81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D3E1B5F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BF4DE8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"https://m.edsoo.ru/f840f240"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https://m.edsoo.ru/f840f240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HYPERLINK "https://m.edsoo.ru/f840e0de"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https://m.edsoo.ru/f840e0de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21854A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9C2A4A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C4F44B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Разнообразие растений: зависимость внешнего вида от условий и места обитания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134594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DA4367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9A80B7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BD6DDC5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ADBA82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"https://m.edsoo.ru/f840e282"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https://m.edsoo.ru/f840e282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88AF98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488B1C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5370D1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Растения родного края: названия и краткая характеристика (на основе наблюдения)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537D10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D37C55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59F80B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8A682FD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6E3939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"https://m.edsoo.ru/f840e41c"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https://m.edsoo.ru/f840e41c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539505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ED95348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160794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Растения, используемые людьми в хозяйственной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2F77F4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C53A42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3B6B6C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8578607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1FD1D3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"https://m.edsoo.ru/f840e6a6"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https://m.edsoo.ru/f840e6a6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357A5E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C283C87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31FCC6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Растение как живой организм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C813AB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53AEF1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C1DE6E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9B29255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77F325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"https://m.edsoo.ru/f840fde4"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https://m.edsoo.ru/f840fde4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2D5958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92B0975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0B9D7B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Как растения размножаются?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634B6E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4A680F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02E898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5C5799C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39C1F1F">
            <w:pPr>
              <w:spacing w:before="0" w:after="0"/>
              <w:ind w:left="135"/>
              <w:jc w:val="left"/>
            </w:pPr>
          </w:p>
        </w:tc>
      </w:tr>
      <w:tr w14:paraId="487B43B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E29CE8E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66E358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Развитие растения от семени до семени (по результатам практических работ)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2D04B8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545B7D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F0ADC0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08B7D7F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B297F4A">
            <w:pPr>
              <w:spacing w:before="0" w:after="0"/>
              <w:ind w:left="135"/>
              <w:jc w:val="left"/>
            </w:pPr>
          </w:p>
        </w:tc>
      </w:tr>
      <w:tr w14:paraId="6B03E46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23A5ED9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F32AA9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Условия роста и развития растения (по результатам наблюдений)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93E616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F1F2FF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6BF695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54D8CCD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170D25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"https://m.edsoo.ru/f8412a1c"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https://m.edsoo.ru/f8412a1c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64C075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32E5D93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47008D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Жизнь животных в разные времена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252A50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CF5AAB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148EC9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3E2714B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BA110E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"https://m.edsoo.ru/f840e85e"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https://m.edsoo.ru/f840e85e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0EA165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E0F548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B2739C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Животные родного края: узнавание, называние, краткая характеристика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095B7C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DB0664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25922F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EECEAD3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876507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"https://m.edsoo.ru/f840ea16"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https://m.edsoo.ru/f840ea16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76EDEE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9C70715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B2D2B3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Бережное отношение к животным – нравственная ценность людей. Охрана животного мира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9C3732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6E544C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187D57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03DD920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FDDF5D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"https://m.edsoo.ru/f840ebe2"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https://m.edsoo.ru/f840ebe2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098211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D30FFB8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6CD50D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Как животные питаются?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691A62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A84DD5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D5157D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27E0B5D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ADAE1A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"https://m.edsoo.ru/f840ed90"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https://m.edsoo.ru/f840ed90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FD7001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4F13423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2B48F9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Особенности дыхания животных разных классов (звери –легкие; рыбы – жабры; насекомые – трахеи)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7DB765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A000F4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1EB14C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B94B607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F8DF04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"https://m.edsoo.ru/f840ef2a"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https://m.edsoo.ru/f840ef2a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508B21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1537404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7E373D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Размножение и развитие рыб, птиц, земноводных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5FFD27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6C420A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BA0EBD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59F7772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99D950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"https://m.edsoo.ru/f840f0b0"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https://m.edsoo.ru/f840f0b0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AE60D7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9F2B44A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64DB4B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Условия, необходимые для жизни животных: воздух, вода, тепло, пища (среда обитания) – обобщение на основе результатов наблюдений и работы с информацией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B0BF15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5596A9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84BA88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5A9CCB3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BA2532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"https://m.edsoo.ru/f8412b98"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https://m.edsoo.ru/f8412b98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372869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2547A13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6FD99D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Естественные природные сообщества: лес, луг, водоем, степь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0C4540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8AA315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5C6933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A27E3B4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91E72F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"https://m.edsoo.ru/f841030c"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https://m.edsoo.ru/f841030c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HYPERLINK "https://m.edsoo.ru/f840ff74"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https://m.edsoo.ru/f840ff74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DA01CF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F8A1122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98467D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Искусственные природные сообщества, созданные человеком – пруд, поле, парк, огород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586956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46C8C9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19E68E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0247262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529797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"https://m.edsoo.ru/f8410122"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https://m.edsoo.ru/f8410122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2648AA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3FD2CD7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D8F244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Природные сообщества родного края – два-три примера на основе наблюдения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AA7441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770385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A1313E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B8DB17A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306704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"https://m.edsoo.ru/f84104ba"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https://m.edsoo.ru/f84104ba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66336A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A458134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61ACFA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Общее представление о строении организма человека. Температура тела, частота пульса как показатели здоровья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DA6371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5DB22D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8E886E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E2D2823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CF43CC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"https://m.edsoo.ru/f8410654"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https://m.edsoo.ru/f8410654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5C4C4E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3E10244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3F6D31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Опорно-двигательная система и ее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586FC1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662ACE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AB3199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18A219A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323A40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"https://m.edsoo.ru/f84116c6"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https://m.edsoo.ru/f84116c6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DB8FC7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9847422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474768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Дыхательная система и ее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B82C63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9E5408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707608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183C5EB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1F4C71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"https://m.edsoo.ru/f8410aa0"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https://m.edsoo.ru/f8410aa0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DB55B4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8200EFB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747604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Пищеварительная система и ее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3BE98B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452D8A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F11D27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2CD1686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E9B362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"https://m.edsoo.ru/f8410dd4"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https://m.edsoo.ru/f8410dd4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4B420F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A8ED270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7FF1EE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Кровеносная и нервная система и ее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57CBBD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69133C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0B47C2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74B8D12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C210D1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"https://m.edsoo.ru/f8411108"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https://m.edsoo.ru/f8411108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3B54BE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7465F50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626863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урок. Органы чувств их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D1D3A5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5AB160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904747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2445B20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514781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"https://m.edsoo.ru/f841146e"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https://m.edsoo.ru/f841146e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HYPERLINK "https://m.edsoo.ru/f8410f78"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https://m.edsoo.ru/f8410f78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B3DD31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C98E6DE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182D82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урок. Проверочная работа по теме «Многообразие растений и животных»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586156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B1630A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DC89AA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3FD1AF0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A15BE21">
            <w:pPr>
              <w:spacing w:before="0" w:after="0"/>
              <w:ind w:left="135"/>
              <w:jc w:val="left"/>
            </w:pPr>
          </w:p>
        </w:tc>
      </w:tr>
      <w:tr w14:paraId="56EE25A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B83EFE1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9B5C3A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урок. Проверочная работа по теме «Человек – часть природы. Строение тела человека»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87C8C1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771B14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870662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62288DE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78CF5BB">
            <w:pPr>
              <w:spacing w:before="0" w:after="0"/>
              <w:ind w:left="135"/>
              <w:jc w:val="left"/>
            </w:pPr>
          </w:p>
        </w:tc>
      </w:tr>
      <w:tr w14:paraId="5A8F563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27D14DD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BE77BE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Роль двигательной активности: утренней гимнастики, динамических пауз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30ECE8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923C73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220F43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39ED936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968418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"https://m.edsoo.ru/f8410c3a"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https://m.edsoo.ru/f8410c3a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2F4C8E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55C184A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0196D5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Профилактика заболеваний. Роль закаливания для здоровья растущего организма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AC328E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AE34C4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C75B21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4D15E76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5B275A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"https://m.edsoo.ru/f84118a6"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https://m.edsoo.ru/f84118a6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D6D8EA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4AD310B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D7BEBD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Соблюдение правил перемещения внутри двора и пересечения дворовой проезжей части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4C96EF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533C59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0442EC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994D24F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BB2A6D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"https://m.edsoo.ru/f8411a5e"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https://m.edsoo.ru/f8411a5e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649AAA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6E099EA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F66DBF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Знаки безопасности во дворе жилого дома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1605FC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8F6DD0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796B35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E2EB649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A20F83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"https://m.edsoo.ru/f8410910"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https://m.edsoo.ru/f8410910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7F367A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D14CFAE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31AF82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Безопасное поведение пассажира железнодорожного транспорта. Знаки безопасности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8E4BBB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699062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C8FC91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7FAF676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5265EB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"https://m.edsoo.ru/f8411c0c"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https://m.edsoo.ru/f8411c0c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D9DACB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951DB76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F181AA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Безопасное поведение пассажира авиа и водного транспорта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53FC40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62878F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A4C40D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2C39057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E538A5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"https://m.edsoo.ru/f8411dd8"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https://m.edsoo.ru/f8411dd8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165E1A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D683212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0A3AAB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Безопасная информационная среда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40709F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47B1E4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387F34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B246E1C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46C11D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"https://m.edsoo.ru/f8411f90"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https://m.edsoo.ru/f8411f90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56CC2A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7086973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8BC1C6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урок. Проверочная работа по итогам обучения в 3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E3E429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E955F3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03E66A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A81D60D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BB9C79D">
            <w:pPr>
              <w:spacing w:before="0" w:after="0"/>
              <w:ind w:left="135"/>
              <w:jc w:val="left"/>
            </w:pPr>
          </w:p>
        </w:tc>
      </w:tr>
      <w:tr w14:paraId="7B92919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2FE3E7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14:paraId="4C098EC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971540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F928EE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B81ACC2">
            <w:pPr>
              <w:jc w:val="left"/>
            </w:pPr>
          </w:p>
        </w:tc>
      </w:tr>
    </w:tbl>
    <w:p w14:paraId="2932E8E4">
      <w:pPr>
        <w:sectPr>
          <w:pgSz w:w="16383" w:h="11906" w:orient="landscape"/>
          <w:cols w:space="720" w:num="1"/>
        </w:sectPr>
      </w:pPr>
    </w:p>
    <w:p w14:paraId="5E060520">
      <w:pPr>
        <w:spacing w:before="0" w:after="0"/>
        <w:ind w:left="120"/>
        <w:jc w:val="left"/>
      </w:pPr>
      <w:r>
        <w:rPr>
          <w:rFonts w:ascii="Times New Roman" w:hAnsi="Times New Roman"/>
          <w:b/>
          <w:i w:val="0"/>
          <w:color w:val="000000"/>
          <w:sz w:val="28"/>
        </w:rPr>
        <w:t xml:space="preserve"> 4 КЛАСС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0"/>
        <w:gridCol w:w="4480"/>
        <w:gridCol w:w="1110"/>
        <w:gridCol w:w="1314"/>
        <w:gridCol w:w="1406"/>
        <w:gridCol w:w="989"/>
        <w:gridCol w:w="2847"/>
      </w:tblGrid>
      <w:tr w14:paraId="58D79A3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641C8F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№ п/п </w:t>
            </w:r>
          </w:p>
          <w:p w14:paraId="69CD9775">
            <w:pPr>
              <w:spacing w:before="0" w:after="0"/>
              <w:ind w:left="135"/>
              <w:jc w:val="left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624D32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Тема урока </w:t>
            </w:r>
          </w:p>
          <w:p w14:paraId="1E8557E7"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EDF2887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AEC024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Дата изучения </w:t>
            </w:r>
          </w:p>
          <w:p w14:paraId="644211A1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594BD0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77464799">
            <w:pPr>
              <w:spacing w:before="0" w:after="0"/>
              <w:ind w:left="135"/>
              <w:jc w:val="left"/>
            </w:pPr>
          </w:p>
        </w:tc>
      </w:tr>
      <w:tr w14:paraId="1F52E2C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4A78F365">
            <w:pPr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6B88E318">
            <w:pPr>
              <w:jc w:val="left"/>
            </w:pP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A757AE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Всего </w:t>
            </w:r>
          </w:p>
          <w:p w14:paraId="6A936EAE">
            <w:pPr>
              <w:spacing w:before="0" w:after="0"/>
              <w:ind w:left="135"/>
              <w:jc w:val="left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0F9F3C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Контрольные работы </w:t>
            </w:r>
          </w:p>
          <w:p w14:paraId="21002FBD">
            <w:pPr>
              <w:spacing w:before="0" w:after="0"/>
              <w:ind w:left="135"/>
              <w:jc w:val="left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2944F1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Практические работы </w:t>
            </w:r>
          </w:p>
          <w:p w14:paraId="04316A3B"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395E353D">
            <w:pPr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44A4EDB0">
            <w:pPr>
              <w:jc w:val="left"/>
            </w:pPr>
          </w:p>
        </w:tc>
      </w:tr>
      <w:tr w14:paraId="5DB2439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5ED4C80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26F99A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Государственное устройство Российской Федерации (общее представление). Конституция Российской Федерации. Президент Российской Федерации. Политико-административная карта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40471E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222EF8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A8042A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DB3A1AC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F7A339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"https://m.edsoo.ru/f841d8ea"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https://m.edsoo.ru/f841d8ea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HYPERLINK "https://m.edsoo.ru/f841d188"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https://m.edsoo.ru/f841d188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68026D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9045A2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D8F4F3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Права и обязанности гражданина Российской Федерации. Права ребенка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1228A1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F8E059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8CF3B4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72D0C1A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BA557A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"https://m.edsoo.ru/f841d336"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https://m.edsoo.ru/f841d336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935836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D3571D9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FEE7F0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Малая Родина гражданина России. Достопримечательности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15281F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B3A617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85078E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4F8FA01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B2C032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"https://m.edsoo.ru/f841dac0"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https://m.edsoo.ru/f841dac0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CE64FD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0758EAB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CE0877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Родной край. Знаменитые люди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AC185E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FC748C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B4B1D7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4D339B9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3637143">
            <w:pPr>
              <w:spacing w:before="0" w:after="0"/>
              <w:ind w:left="135"/>
              <w:jc w:val="left"/>
            </w:pPr>
          </w:p>
        </w:tc>
      </w:tr>
      <w:tr w14:paraId="5FB7D9E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9D960F0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D985C2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Наша малая Родина: главный 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F134C9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424797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D2A85B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6114E47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69C07E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"https://m.edsoo.ru/f841e664"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https://m.edsoo.ru/f841e664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E7C36A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5FC5FF9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DBB110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Города России. Древние города России. 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5D3DE4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7F53E1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D29BE2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AD4788F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7775E0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"https://m.edsoo.ru/f841e4c0"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https://m.edsoo.ru/f841e4c0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E82A9D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F4E85A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8CF42F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Города России. Города-герои. 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0866D8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4736F0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AAF6E7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6C8D84D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846FE2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"https://m.edsoo.ru/f841e876"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https://m.edsoo.ru/f841e876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84474E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394BEF4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425958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Праздник в жизни общества 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820CFD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07D52F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3BDEB4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19D898F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C828C71">
            <w:pPr>
              <w:spacing w:before="0" w:after="0"/>
              <w:ind w:left="135"/>
              <w:jc w:val="left"/>
            </w:pPr>
          </w:p>
        </w:tc>
      </w:tr>
      <w:tr w14:paraId="201F09E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797A79A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3F5F3E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Государственные праздники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F8CC2B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7CCAF3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4D9579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9D119C2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A68DEA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"https://m.edsoo.ru/f841dc50"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https://m.edsoo.ru/f841dc50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2A5DC96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736B8A2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29F61F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Праздники и памятные даты своего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A2DDE7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28E247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10EA49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DE36C44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9403B71">
            <w:pPr>
              <w:spacing w:before="0" w:after="0"/>
              <w:ind w:left="135"/>
              <w:jc w:val="left"/>
            </w:pPr>
          </w:p>
        </w:tc>
      </w:tr>
      <w:tr w14:paraId="200426C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E93A986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24FFC7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Историческое время. Что такое «лента времени»?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E6C395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8B18CE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EAF0E5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AE287D2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71468D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"https://m.edsoo.ru/f8418bb0"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https://m.edsoo.ru/f8418bb0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FAB1DA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1C7E176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E8EB72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Государство Русь. Страницы общественной и культурной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397BE6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4140BF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A92A22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E18BA30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55E562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"https://m.edsoo.ru/f8418dc2"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https://m.edsoo.ru/f8418dc2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E31B36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C8BD660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57F26D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Государство Русь. Человек – защитник своего Отечества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E1A628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39815B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33BD02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B409970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B1981B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"https://m.edsoo.ru/f841a082"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https://m.edsoo.ru/f841a082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HYPERLINK "https://m.edsoo.ru/f841a262"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https://m.edsoo.ru/f841a262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HYPERLINK "https://m.edsoo.ru/f8419894"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https://m.edsoo.ru/f8419894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4B2010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95A1634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31771C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Московское государство. Страницы общественной и культурной жизни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4C4673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FFA4BE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41ACC3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30FF522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0D3025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"https://m.edsoo.ru/f8419894"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https://m.edsoo.ru/f8419894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5E7B3E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C1C1A51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E71B8D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Образование и культура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92D918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6F4D8F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DBBA48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5B462AE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4EB9DB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"https://m.edsoo.ru/f8419c54"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https://m.edsoo.ru/f8419c54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9D06C7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B05FEF2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C05C9F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Страницы истории Российской империи. Пётр 1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1709F5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2C0A3F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31A908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ECE6816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A6D0EC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"https://m.edsoo.ru/f841b284"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https://m.edsoo.ru/f841b284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ABD335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C3E0D9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0DB3D2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Страницы Российской империи. Преобразования в культуре, науке, быту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1C627A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AA64FE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6DC4BB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2151AD4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8972C7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"https://m.edsoo.ru/f8419e7a"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https://m.edsoo.ru/f8419e7a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C7F1D7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0301361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2003F9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Образование в Российской империи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821AB9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4880A5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D12E55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99A51F1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96C2AB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"https://m.edsoo.ru/f841b4aa"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https://m.edsoo.ru/f841b4aa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0BA91D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3870F31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E00791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Развитие культуры в Российской империи Российская империя: развитие культуры XVIII века (архитектура, живопись, театр)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C7FCC2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2ABFEE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3CAF4C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17B6E0A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333477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"https://m.edsoo.ru/f841b694"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https://m.edsoo.ru/f841b694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FFA69E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A315CDD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B431BC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«Золотой век» русской культуры. Великие поэты и писатели, композиторы и художники XIX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8BCEFD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CF9C65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10B554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6C889FF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180DB54">
            <w:pPr>
              <w:spacing w:before="0" w:after="0"/>
              <w:ind w:left="135"/>
              <w:jc w:val="left"/>
            </w:pPr>
          </w:p>
        </w:tc>
      </w:tr>
      <w:tr w14:paraId="18C78C6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5B2D329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0C61C3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Первая Отечественная война: 1812 год. Защита Родины от французских завоевателей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B524DA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CFDF4A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9ECDCF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EBEFCAE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EF5727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"https://m.edsoo.ru/f841b89c"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https://m.edsoo.ru/f841b89c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9452C7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8EF6975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A09A4A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Страницы истории России ХХ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1BE896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1A9E65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3B867B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3C60210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4326E2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"https://m.edsoo.ru/f841bf72"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https://m.edsoo.ru/f841bf72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HYPERLINK "https://m.edsoo.ru/f841c12a"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https://m.edsoo.ru/f841c12a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HYPERLINK "https://m.edsoo.ru/f841c56c"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https://m.edsoo.ru/f841c56c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D867D6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3DFDE16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1A14FA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Великая Отечественная война 1941-1945 гг: как все начиналось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9E50C9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F68813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60E8A4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AD584BD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226B28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"https://m.edsoo.ru/f841c800"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https://m.edsoo.ru/f841c800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2BB8C3C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A608085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95E358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Великая Отечественная война 1941-1945 гг: главные сражения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1D5DB1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94FAA9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BBAE0C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8884824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3B87F01">
            <w:pPr>
              <w:spacing w:before="0" w:after="0"/>
              <w:ind w:left="135"/>
              <w:jc w:val="left"/>
            </w:pPr>
          </w:p>
        </w:tc>
      </w:tr>
      <w:tr w14:paraId="3191784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73E2262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182DED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Все для фронта – все для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2D1A3B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0CCA05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7FBA0F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9C5E093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1D6770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"https://m.edsoo.ru/f841c9f4"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https://m.edsoo.ru/f841c9f4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386464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73B428B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711093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Взятие Берлина. Парад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3E7BD1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35DCA7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927316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CB3489B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478ABB4">
            <w:pPr>
              <w:spacing w:before="0" w:after="0"/>
              <w:ind w:left="135"/>
              <w:jc w:val="left"/>
            </w:pPr>
          </w:p>
        </w:tc>
      </w:tr>
      <w:tr w14:paraId="381666A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45B73B6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CB68DA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Мы живём в Российской Федерации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B1292F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152526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C82D17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A4EEAD2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016F05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"https://m.edsoo.ru/f841cd14"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https://m.edsoo.ru/f841cd14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5A3D1D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F3D9E03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A80AF0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Человек – творец культурных ценностей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AFCE71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5D2CBB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3CD9C4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FDFC7A7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93B3D7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"https://m.edsoo.ru/f841cf94"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https://m.edsoo.ru/f841cf94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2EB0A9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6E48B4B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486CC6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Труд и быт людей в разные исторические времена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4019AD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9570E7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EB028C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4345C3B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AFD812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"https://m.edsoo.ru/f841ae1a"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https://m.edsoo.ru/f841ae1a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1A53E2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6D3FFA6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11F9DD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Всемирное культурное наследие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FFD216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79736D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8EF0AA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3DF72BF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E38C26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"https://m.edsoo.ru/f8415b9a"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https://m.edsoo.ru/f8415b9a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B98CCF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FF0D67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4D7BE1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Всемирное культурное наследие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318E84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453BBE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2BE4EE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1E15839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9303B67">
            <w:pPr>
              <w:spacing w:before="0" w:after="0"/>
              <w:ind w:left="135"/>
              <w:jc w:val="left"/>
            </w:pPr>
          </w:p>
        </w:tc>
      </w:tr>
      <w:tr w14:paraId="60A8FC5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5C3915D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E2FF87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Охрана историко-культурного наследия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3F7043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CF2B4A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2C55FC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7C95A3B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A4111DD">
            <w:pPr>
              <w:spacing w:before="0" w:after="0"/>
              <w:ind w:left="135"/>
              <w:jc w:val="left"/>
            </w:pPr>
          </w:p>
        </w:tc>
      </w:tr>
      <w:tr w14:paraId="364F982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577C2F6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456E1B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Взаимоотношения людей в обществе: доброта и гуманизм, справедливость и уважение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96EB0F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F0ABB6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5B1FED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7F79C9B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86B118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"https://m.edsoo.ru/f841d516"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https://m.edsoo.ru/f841d516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2116EA3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5F39C10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D2EFA9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урок. Летописи и летописцы. Роль монастырей в развитии образования народа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A62A55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904698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6905E2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AD57F7F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391EBD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"https://m.edsoo.ru/f841a62c"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https://m.edsoo.ru/f841a62c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AA5C5B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C82F0D5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4A1AAF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урок. Культура Московского государства. Творчество скоморохов и гусляров, первые «потешные хоромы», первый театр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72D81E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BA55DC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4F9013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AB6E38B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130289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"https://m.edsoo.ru/f841a82a"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https://m.edsoo.ru/f841a82a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988FF1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CFC8E9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17DDE4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урок. Проверочная работа по теме «История Отечества»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C44C87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8023A2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70CAA0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06EDFBB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A9048A1">
            <w:pPr>
              <w:spacing w:before="0" w:after="0"/>
              <w:ind w:left="135"/>
              <w:jc w:val="left"/>
            </w:pPr>
          </w:p>
        </w:tc>
      </w:tr>
      <w:tr w14:paraId="388024A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660F289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AA48C5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Как человек изучает окружающую природу?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BFD863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069825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5968CD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A00BAFB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A13EED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"https://m.edsoo.ru/f8414d1c"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https://m.edsoo.ru/f8414d1c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F12752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3C11299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06352A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Солнце – звезда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96822C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DD849E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0332B7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F1FD647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F2A4F5E">
            <w:pPr>
              <w:spacing w:before="0" w:after="0"/>
              <w:ind w:left="135"/>
              <w:jc w:val="left"/>
            </w:pPr>
          </w:p>
        </w:tc>
      </w:tr>
      <w:tr w14:paraId="7B4A792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0D2A40B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BCB0DA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Планеты Солнечной системы Луна – спутник Земли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D0D4B1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82142E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AFCCEB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059B203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423204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"https://m.edsoo.ru/f8414eca"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https://m.edsoo.ru/f8414eca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27024CB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027C5FA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BD8086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Смена дня и ночи на Земле как результат вращения планеты вокруг своей оси (практические работы с моделями и схемами)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9C6AAC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B617CC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9BE1FB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B1AB43F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9CED886">
            <w:pPr>
              <w:spacing w:before="0" w:after="0"/>
              <w:ind w:left="135"/>
              <w:jc w:val="left"/>
            </w:pPr>
          </w:p>
        </w:tc>
      </w:tr>
      <w:tr w14:paraId="20346DD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EFA76FE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F21F22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Обращение Земли вокруг Солнца как причина смены сезонов (практические работы с моделями и схемами). Общая характеристика времен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18722F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2282E3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CD00F9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02AF72B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2355473">
            <w:pPr>
              <w:spacing w:before="0" w:after="0"/>
              <w:ind w:left="135"/>
              <w:jc w:val="left"/>
            </w:pPr>
          </w:p>
        </w:tc>
      </w:tr>
      <w:tr w14:paraId="207B8C3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64806B7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EDAE8B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Равнины России: Восточно-Европейская, Западно-Сибирская (название, общая характеристика, нахождение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602388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7DD02E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96F1B8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F299F84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46FA0E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"https://m.edsoo.ru/f841668a"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https://m.edsoo.ru/f841668a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862207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9222D1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0D0B76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Горные системы России: Урал, Кавказ, Алтай (краткая характеристика, главные вершины, место нахождения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F920AB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CB2E233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74347A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2399132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A72BDA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"https://m.edsoo.ru/f841668a"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https://m.edsoo.ru/f841668a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B4215B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CC9A6D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FF0427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Формы земной поверхности (на примере родного края)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45800A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B373A2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A87FC9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55227EE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2A2ED2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"https://m.edsoo.ru/f8416806"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https://m.edsoo.ru/f8416806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A76198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EA3488E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415585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Водоемы Земли, их разнообразие. Естественные водоемы: океан, море, озеро, болото. Примеры водоемов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E85DA3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1F6BF4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CD647F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5C52EA2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A67B65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"https://m.edsoo.ru/f8416996"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https://m.edsoo.ru/f8416996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2A78B7F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84ABC68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3FAA7D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Искусственные водоемы: водохранилища, пруды (общая характеристика)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0F19C9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620F85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F1E32D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CBA8118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76CDE1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"https://m.edsoo.ru/f8416b58"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https://m.edsoo.ru/f8416b58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84F679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A402BF0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0C7E4C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Река как водный поток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CEF751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1F2BD2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AC10A7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D0749DF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B7DE99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"https://m.edsoo.ru/f8416cfc"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https://m.edsoo.ru/f8416cfc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EE4A72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9AC1922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018663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Крупнейшие реки России: название, нахождение на карте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C72233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968BAA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1BC2E3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0B13611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4650B1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"https://m.edsoo.ru/f8416fae"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https://m.edsoo.ru/f8416fae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08CF00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8565718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5ADEF1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Водоемы и реки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8202A6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8914DC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76BA18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27F3055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3FAD86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"https://m.edsoo.ru/f8417382"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https://m.edsoo.ru/f8417382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B92282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E16B4C9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7F9A6C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Использование рек и водоемов человеком (хозяйственная деятельность, отдых). Охрана рек и водоемов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A64257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355278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4DC37F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BB921DA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AE1B82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"https://m.edsoo.ru/f8417526"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https://m.edsoo.ru/f8417526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E4455A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8CE854A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7A2EAD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Характеристика природных зон России: арктическая пустыня. 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7EE2DE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FFE480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BEED3D8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CEADF22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151317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"https://m.edsoo.ru/f8417918"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https://m.edsoo.ru/f8417918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HYPERLINK "https://m.edsoo.ru/f8417b34"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https://m.edsoo.ru/f8417b34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59E879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972DA55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BB4BBA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Характеристика природных зон России: тундра. 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C983D7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A2D1BC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E6A1BD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05ACDF4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E01470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"https://m.edsoo.ru/f8417d1e"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https://m.edsoo.ru/f8417d1e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5161E0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FF1383B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541C45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Характеристика природных зон России: тайга. 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A63CB7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4E06BF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4153AF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DDC78BE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C487C0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"https://m.edsoo.ru/f8417f08"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https://m.edsoo.ru/f8417f08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E5DCCB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A350D0E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BE2A13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Характеристика природных зон России: смешанный лес. 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86153A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5DC356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11F4860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60CEF3D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2B8938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"https://m.edsoo.ru/f84183b8"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https://m.edsoo.ru/f84183b8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HYPERLINK "https://m.edsoo.ru/f84181ce"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https://m.edsoo.ru/f84181ce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BAA31A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73830A2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94CEC6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Характеристика природных зон России: степь и полупустыня. 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5ED25F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C77D0A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AC4A7E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F6B47CF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DC8DDB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"https://m.edsoo.ru/f8418778"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https://m.edsoo.ru/f8418778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HYPERLINK "https://m.edsoo.ru/f84185ac"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https://m.edsoo.ru/f84185ac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9A3452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3BBB521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916CDC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Природные и культурные объекты Всемирного наследия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8938CC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247BC1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5195D5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517B3BF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B8B5CB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"https://m.edsoo.ru/f841546a"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https://m.edsoo.ru/f841546a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DEB298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E951648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0D91F8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Природные и культурные объекты Всемирного наследия за рубежом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D303D3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65D75F2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C05A9A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F5ED437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FD37AE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"https://m.edsoo.ru/f841580c"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https://m.edsoo.ru/f841580c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2620726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54A560E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534B04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Экологические проблемы взаимодействия человека и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5F77F1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6104F3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F03CFD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9DF380B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DC3480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"https://m.edsoo.ru/f8415118"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https://m.edsoo.ru/f8415118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2A48F6C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55CBB83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F4510D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Защита и охрана природных богатств (воздуха, воды, полезных ископаемых, флоры и фауны)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0C0C4E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3A757B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57943E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C4BB37B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AEB70E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"https://m.edsoo.ru/f84152c6"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https://m.edsoo.ru/f84152c6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0C2ED0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E072D7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731E43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Знакомство с Международной Красной книгой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690BE0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A97E59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3C1CD21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96C1645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B47CBE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"https://m.edsoo.ru/f8415636"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https://m.edsoo.ru/f8415636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5A4CC0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29F5DAA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332EA1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урок. Проверочная работа «Оценим свои достижения»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22EE61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A12964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6C0EDAD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E6C86A5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F8C6BAF">
            <w:pPr>
              <w:spacing w:before="0" w:after="0"/>
              <w:ind w:left="135"/>
              <w:jc w:val="left"/>
            </w:pPr>
          </w:p>
        </w:tc>
      </w:tr>
      <w:tr w14:paraId="48E96F2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0449514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A61B61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урок. Проверочная работа по теме «Природные зоны»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0A8C76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E5252D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AA2DB5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4707E1C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0296D72">
            <w:pPr>
              <w:spacing w:before="0" w:after="0"/>
              <w:ind w:left="135"/>
              <w:jc w:val="left"/>
            </w:pPr>
          </w:p>
        </w:tc>
      </w:tr>
      <w:tr w14:paraId="153D91B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35761A8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8D7340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 вредных для здоровья привычках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57D9F6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E9F67D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407720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5F0D94E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7C53DF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"https://m.edsoo.ru/f8415da2"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https://m.edsoo.ru/f8415da2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064A64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7943C66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77C593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Планирование маршрутов с учетом транспортной инфраструктуры населенного пункта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132F0D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7E96479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E7A136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4943B04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BC6833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"https://m.edsoo.ru/f8416306"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https://m.edsoo.ru/f8416306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DD239E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2BF8DB9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6D92AB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Правила поведения в общественных местах: зонах отдыха, учреждениях культуры и торговых центрах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D7372B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C05EFF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0C0C8E6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FB48488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D873D12">
            <w:pPr>
              <w:spacing w:before="0" w:after="0"/>
              <w:ind w:left="135"/>
              <w:jc w:val="left"/>
            </w:pPr>
          </w:p>
        </w:tc>
      </w:tr>
      <w:tr w14:paraId="444585E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5CCAD2D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A4A377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Безопасное поведение при езде на велосипеде и самокате. Дорожные знаки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E95E54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B4173CB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AC230FA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8DA239C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63FE2D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"https://m.edsoo.ru/f8416180"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https://m.edsoo.ru/f8416180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66B443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3A619E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A4CD90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Правила цифровой грамотности при использовании сети Интернет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6675A6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68FD61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8216FC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ED67575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CC8495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"https://m.edsoo.ru/f8415f50"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https://m.edsoo.ru/f8415f50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A3A38C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42002C6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A089F6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урок. Проверочная работа по итогам обучения в 4 классе/ Всероссийская проверочная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1055FA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6E2250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A0903A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DB725AC"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D6AFFB9">
            <w:pPr>
              <w:spacing w:before="0" w:after="0"/>
              <w:ind w:left="135"/>
              <w:jc w:val="left"/>
            </w:pPr>
          </w:p>
        </w:tc>
      </w:tr>
      <w:tr w14:paraId="4ED4F54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74AEFF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14:paraId="3141284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3E4ECA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214567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3BAADEE">
            <w:pPr>
              <w:jc w:val="left"/>
            </w:pPr>
          </w:p>
        </w:tc>
      </w:tr>
    </w:tbl>
    <w:p w14:paraId="7DAB69A4">
      <w:pPr>
        <w:sectPr>
          <w:pgSz w:w="16383" w:h="11906" w:orient="landscape"/>
          <w:cols w:space="720" w:num="1"/>
        </w:sectPr>
      </w:pPr>
    </w:p>
    <w:p w14:paraId="05DCB39A">
      <w:pPr>
        <w:sectPr>
          <w:pgSz w:w="16383" w:h="11906" w:orient="landscape"/>
          <w:cols w:space="720" w:num="1"/>
        </w:sectPr>
      </w:pPr>
      <w:bookmarkStart w:id="11" w:name="block-41651876"/>
    </w:p>
    <w:bookmarkEnd w:id="10"/>
    <w:bookmarkEnd w:id="11"/>
    <w:p w14:paraId="16B4427C">
      <w:pPr>
        <w:spacing w:before="0" w:after="0"/>
        <w:ind w:left="120"/>
        <w:jc w:val="left"/>
      </w:pPr>
      <w:bookmarkStart w:id="12" w:name="block-41651877"/>
      <w:r>
        <w:rPr>
          <w:rFonts w:ascii="Times New Roman" w:hAnsi="Times New Roman"/>
          <w:b/>
          <w:i w:val="0"/>
          <w:color w:val="000000"/>
          <w:sz w:val="28"/>
        </w:rPr>
        <w:t>УЧЕБНО-МЕТОДИЧЕСКОЕ ОБЕСПЕЧЕНИЕ ОБРАЗОВАТЕЛЬНОГО ПРОЦЕССА</w:t>
      </w:r>
    </w:p>
    <w:p w14:paraId="07D2C0C3">
      <w:pPr>
        <w:spacing w:before="0" w:after="0" w:line="480" w:lineRule="auto"/>
        <w:ind w:left="120"/>
        <w:jc w:val="left"/>
      </w:pPr>
      <w:r>
        <w:rPr>
          <w:rFonts w:ascii="Times New Roman" w:hAnsi="Times New Roman"/>
          <w:b/>
          <w:i w:val="0"/>
          <w:color w:val="000000"/>
          <w:sz w:val="28"/>
        </w:rPr>
        <w:t>ОБЯЗАТЕЛЬНЫЕ УЧЕБНЫЕ МАТЕРИАЛЫ ДЛЯ УЧЕНИКА</w:t>
      </w:r>
    </w:p>
    <w:p w14:paraId="5C6C8360">
      <w:pPr>
        <w:spacing w:before="0" w:after="0" w:line="480" w:lineRule="auto"/>
        <w:ind w:left="120"/>
        <w:jc w:val="left"/>
      </w:pPr>
    </w:p>
    <w:p w14:paraId="25EA0C17">
      <w:pPr>
        <w:spacing w:before="0" w:after="0" w:line="480" w:lineRule="auto"/>
        <w:ind w:left="120"/>
        <w:jc w:val="left"/>
      </w:pPr>
    </w:p>
    <w:p w14:paraId="0362EA79">
      <w:pPr>
        <w:spacing w:before="0" w:after="0"/>
        <w:ind w:left="120"/>
        <w:jc w:val="left"/>
      </w:pPr>
    </w:p>
    <w:p w14:paraId="3631831A">
      <w:pPr>
        <w:spacing w:before="0" w:after="0" w:line="480" w:lineRule="auto"/>
        <w:ind w:left="120"/>
        <w:jc w:val="left"/>
      </w:pPr>
      <w:r>
        <w:rPr>
          <w:rFonts w:ascii="Times New Roman" w:hAnsi="Times New Roman"/>
          <w:b/>
          <w:i w:val="0"/>
          <w:color w:val="000000"/>
          <w:sz w:val="28"/>
        </w:rPr>
        <w:t>МЕТОДИЧЕСКИЕ МАТЕРИАЛЫ ДЛЯ УЧИТЕЛЯ</w:t>
      </w:r>
    </w:p>
    <w:p w14:paraId="2A97E534">
      <w:pPr>
        <w:spacing w:before="0" w:after="0" w:line="480" w:lineRule="auto"/>
        <w:ind w:left="120"/>
        <w:jc w:val="left"/>
      </w:pPr>
    </w:p>
    <w:p w14:paraId="41A5563C">
      <w:pPr>
        <w:spacing w:before="0" w:after="0"/>
        <w:ind w:left="120"/>
        <w:jc w:val="left"/>
      </w:pPr>
    </w:p>
    <w:p w14:paraId="1CC6EC97">
      <w:pPr>
        <w:spacing w:before="0" w:after="0" w:line="480" w:lineRule="auto"/>
        <w:ind w:left="120"/>
        <w:jc w:val="left"/>
      </w:pPr>
      <w:r>
        <w:rPr>
          <w:rFonts w:ascii="Times New Roman" w:hAnsi="Times New Roman"/>
          <w:b/>
          <w:i w:val="0"/>
          <w:color w:val="000000"/>
          <w:sz w:val="28"/>
        </w:rPr>
        <w:t>ЦИФРОВЫЕ ОБРАЗОВАТЕЛЬНЫЕ РЕСУРСЫ И РЕСУРСЫ СЕТИ ИНТЕРНЕТ</w:t>
      </w:r>
    </w:p>
    <w:p w14:paraId="1C7EE469">
      <w:pPr>
        <w:spacing w:before="0" w:after="0" w:line="480" w:lineRule="auto"/>
        <w:ind w:left="120"/>
        <w:jc w:val="left"/>
      </w:pPr>
    </w:p>
    <w:p w14:paraId="213CE0C7">
      <w:pPr>
        <w:sectPr>
          <w:pgSz w:w="11906" w:h="16383"/>
          <w:cols w:space="720" w:num="1"/>
        </w:sectPr>
      </w:pPr>
      <w:bookmarkStart w:id="13" w:name="block-41651877"/>
    </w:p>
    <w:bookmarkEnd w:id="12"/>
    <w:bookmarkEnd w:id="13"/>
    <w:p w14:paraId="063DF329"/>
    <w:sectPr>
      <w:pgSz w:w="11907" w:h="16839"/>
      <w:pgMar w:top="1440" w:right="1440" w:bottom="1440" w:left="144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10002FF" w:usb1="4000ACFF" w:usb2="00000009" w:usb3="00000000" w:csb0="2000019F" w:csb1="00000000"/>
  </w:font>
  <w:font w:name="Calibri">
    <w:panose1 w:val="020F0502020204030204"/>
    <w:charset w:val="86"/>
    <w:family w:val="swiss"/>
    <w:pitch w:val="default"/>
    <w:sig w:usb0="E10002FF" w:usb1="4000ACFF" w:usb2="00000009" w:usb3="00000000" w:csb0="2000019F" w:csb1="00000000"/>
  </w:font>
  <w:font w:name="Calibri">
    <w:panose1 w:val="020F0502020204030204"/>
    <w:charset w:val="00"/>
    <w:family w:val="auto"/>
    <w:pitch w:val="default"/>
    <w:sig w:usb0="E10002FF" w:usb1="4000ACFF" w:usb2="00000009" w:usb3="00000000" w:csb0="2000019F" w:csb1="00000000"/>
  </w:font>
  <w:font w:name="Cambria">
    <w:panose1 w:val="02040503050406030204"/>
    <w:charset w:val="00"/>
    <w:family w:val="auto"/>
    <w:pitch w:val="default"/>
    <w:sig w:usb0="A00002EF" w:usb1="4000004B" w:usb2="00000000" w:usb3="00000000" w:csb0="2000019F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13A4B87"/>
    <w:multiLevelType w:val="singleLevel"/>
    <w:tmpl w:val="813A4B87"/>
    <w:lvl w:ilvl="0" w:tentative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">
    <w:nsid w:val="8461FADE"/>
    <w:multiLevelType w:val="singleLevel"/>
    <w:tmpl w:val="8461FADE"/>
    <w:lvl w:ilvl="0" w:tentative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2">
    <w:nsid w:val="91995D4F"/>
    <w:multiLevelType w:val="singleLevel"/>
    <w:tmpl w:val="91995D4F"/>
    <w:lvl w:ilvl="0" w:tentative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3">
    <w:nsid w:val="9239341B"/>
    <w:multiLevelType w:val="singleLevel"/>
    <w:tmpl w:val="9239341B"/>
    <w:lvl w:ilvl="0" w:tentative="0">
      <w:start w:val="1"/>
      <w:numFmt w:val="decimal"/>
      <w:lvlText w:val="%1."/>
      <w:lvlJc w:val="left"/>
      <w:pPr>
        <w:ind w:left="960" w:hanging="360"/>
      </w:pPr>
    </w:lvl>
  </w:abstractNum>
  <w:abstractNum w:abstractNumId="4">
    <w:nsid w:val="9288B902"/>
    <w:multiLevelType w:val="singleLevel"/>
    <w:tmpl w:val="9288B902"/>
    <w:lvl w:ilvl="0" w:tentative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5">
    <w:nsid w:val="9C8AC8EF"/>
    <w:multiLevelType w:val="singleLevel"/>
    <w:tmpl w:val="9C8AC8EF"/>
    <w:lvl w:ilvl="0" w:tentative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6">
    <w:nsid w:val="B0F1ACD9"/>
    <w:multiLevelType w:val="singleLevel"/>
    <w:tmpl w:val="B0F1ACD9"/>
    <w:lvl w:ilvl="0" w:tentative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7">
    <w:nsid w:val="B5E306ED"/>
    <w:multiLevelType w:val="singleLevel"/>
    <w:tmpl w:val="B5E306ED"/>
    <w:lvl w:ilvl="0" w:tentative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8">
    <w:nsid w:val="B8CEF35B"/>
    <w:multiLevelType w:val="singleLevel"/>
    <w:tmpl w:val="B8CEF35B"/>
    <w:lvl w:ilvl="0" w:tentative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9">
    <w:nsid w:val="BB64CFA9"/>
    <w:multiLevelType w:val="singleLevel"/>
    <w:tmpl w:val="BB64CFA9"/>
    <w:lvl w:ilvl="0" w:tentative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0">
    <w:nsid w:val="BE923771"/>
    <w:multiLevelType w:val="singleLevel"/>
    <w:tmpl w:val="BE923771"/>
    <w:lvl w:ilvl="0" w:tentative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1">
    <w:nsid w:val="BF205925"/>
    <w:multiLevelType w:val="singleLevel"/>
    <w:tmpl w:val="BF205925"/>
    <w:lvl w:ilvl="0" w:tentative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2">
    <w:nsid w:val="C8879AEF"/>
    <w:multiLevelType w:val="singleLevel"/>
    <w:tmpl w:val="C8879AEF"/>
    <w:lvl w:ilvl="0" w:tentative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3">
    <w:nsid w:val="CF092B84"/>
    <w:multiLevelType w:val="singleLevel"/>
    <w:tmpl w:val="CF092B84"/>
    <w:lvl w:ilvl="0" w:tentative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14">
    <w:nsid w:val="D7F9FE59"/>
    <w:multiLevelType w:val="singleLevel"/>
    <w:tmpl w:val="D7F9FE59"/>
    <w:lvl w:ilvl="0" w:tentative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5">
    <w:nsid w:val="DCBA6B53"/>
    <w:multiLevelType w:val="singleLevel"/>
    <w:tmpl w:val="DCBA6B53"/>
    <w:lvl w:ilvl="0" w:tentative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6">
    <w:nsid w:val="E093A4B0"/>
    <w:multiLevelType w:val="singleLevel"/>
    <w:tmpl w:val="E093A4B0"/>
    <w:lvl w:ilvl="0" w:tentative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7">
    <w:nsid w:val="F4B5D9F5"/>
    <w:multiLevelType w:val="singleLevel"/>
    <w:tmpl w:val="F4B5D9F5"/>
    <w:lvl w:ilvl="0" w:tentative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8">
    <w:nsid w:val="F7735DC9"/>
    <w:multiLevelType w:val="singleLevel"/>
    <w:tmpl w:val="F7735DC9"/>
    <w:lvl w:ilvl="0" w:tentative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9">
    <w:nsid w:val="0053208E"/>
    <w:multiLevelType w:val="singleLevel"/>
    <w:tmpl w:val="0053208E"/>
    <w:lvl w:ilvl="0" w:tentative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20">
    <w:nsid w:val="0248C179"/>
    <w:multiLevelType w:val="singleLevel"/>
    <w:tmpl w:val="0248C179"/>
    <w:lvl w:ilvl="0" w:tentative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21">
    <w:nsid w:val="03D62ECE"/>
    <w:multiLevelType w:val="singleLevel"/>
    <w:tmpl w:val="03D62ECE"/>
    <w:lvl w:ilvl="0" w:tentative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22">
    <w:nsid w:val="0E640482"/>
    <w:multiLevelType w:val="singleLevel"/>
    <w:tmpl w:val="0E640482"/>
    <w:lvl w:ilvl="0" w:tentative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23">
    <w:nsid w:val="243FCF68"/>
    <w:multiLevelType w:val="singleLevel"/>
    <w:tmpl w:val="243FCF68"/>
    <w:lvl w:ilvl="0" w:tentative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24">
    <w:nsid w:val="2470EC97"/>
    <w:multiLevelType w:val="singleLevel"/>
    <w:tmpl w:val="2470EC97"/>
    <w:lvl w:ilvl="0" w:tentative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25">
    <w:nsid w:val="25B654F3"/>
    <w:multiLevelType w:val="singleLevel"/>
    <w:tmpl w:val="25B654F3"/>
    <w:lvl w:ilvl="0" w:tentative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26">
    <w:nsid w:val="2A8F537B"/>
    <w:multiLevelType w:val="singleLevel"/>
    <w:tmpl w:val="2A8F537B"/>
    <w:lvl w:ilvl="0" w:tentative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27">
    <w:nsid w:val="30FC5B15"/>
    <w:multiLevelType w:val="singleLevel"/>
    <w:tmpl w:val="30FC5B15"/>
    <w:lvl w:ilvl="0" w:tentative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28">
    <w:nsid w:val="39A0D9AC"/>
    <w:multiLevelType w:val="singleLevel"/>
    <w:tmpl w:val="39A0D9AC"/>
    <w:lvl w:ilvl="0" w:tentative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29">
    <w:nsid w:val="46A08BB8"/>
    <w:multiLevelType w:val="singleLevel"/>
    <w:tmpl w:val="46A08BB8"/>
    <w:lvl w:ilvl="0" w:tentative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30">
    <w:nsid w:val="4C1BAE26"/>
    <w:multiLevelType w:val="singleLevel"/>
    <w:tmpl w:val="4C1BAE26"/>
    <w:lvl w:ilvl="0" w:tentative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31">
    <w:nsid w:val="4D4DC07F"/>
    <w:multiLevelType w:val="singleLevel"/>
    <w:tmpl w:val="4D4DC07F"/>
    <w:lvl w:ilvl="0" w:tentative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32">
    <w:nsid w:val="4D94DA66"/>
    <w:multiLevelType w:val="singleLevel"/>
    <w:tmpl w:val="4D94DA66"/>
    <w:lvl w:ilvl="0" w:tentative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33">
    <w:nsid w:val="58765686"/>
    <w:multiLevelType w:val="singleLevel"/>
    <w:tmpl w:val="58765686"/>
    <w:lvl w:ilvl="0" w:tentative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34">
    <w:nsid w:val="59ADCABA"/>
    <w:multiLevelType w:val="singleLevel"/>
    <w:tmpl w:val="59ADCABA"/>
    <w:lvl w:ilvl="0" w:tentative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35">
    <w:nsid w:val="5A241D34"/>
    <w:multiLevelType w:val="singleLevel"/>
    <w:tmpl w:val="5A241D34"/>
    <w:lvl w:ilvl="0" w:tentative="0">
      <w:start w:val="2"/>
      <w:numFmt w:val="decimal"/>
      <w:lvlText w:val="%1."/>
      <w:lvlJc w:val="left"/>
      <w:pPr>
        <w:ind w:left="960" w:hanging="360"/>
      </w:pPr>
    </w:lvl>
  </w:abstractNum>
  <w:abstractNum w:abstractNumId="36">
    <w:nsid w:val="60382F6E"/>
    <w:multiLevelType w:val="singleLevel"/>
    <w:tmpl w:val="60382F6E"/>
    <w:lvl w:ilvl="0" w:tentative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37">
    <w:nsid w:val="629F7852"/>
    <w:multiLevelType w:val="singleLevel"/>
    <w:tmpl w:val="629F7852"/>
    <w:lvl w:ilvl="0" w:tentative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38">
    <w:nsid w:val="72183CF9"/>
    <w:multiLevelType w:val="singleLevel"/>
    <w:tmpl w:val="72183CF9"/>
    <w:lvl w:ilvl="0" w:tentative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39">
    <w:nsid w:val="77ECEA79"/>
    <w:multiLevelType w:val="singleLevel"/>
    <w:tmpl w:val="77ECEA79"/>
    <w:lvl w:ilvl="0" w:tentative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40">
    <w:nsid w:val="79AA4FA4"/>
    <w:multiLevelType w:val="singleLevel"/>
    <w:tmpl w:val="79AA4FA4"/>
    <w:lvl w:ilvl="0" w:tentative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41">
    <w:nsid w:val="7C246926"/>
    <w:multiLevelType w:val="singleLevel"/>
    <w:tmpl w:val="7C246926"/>
    <w:lvl w:ilvl="0" w:tentative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42">
    <w:nsid w:val="7DEC2089"/>
    <w:multiLevelType w:val="singleLevel"/>
    <w:tmpl w:val="7DEC2089"/>
    <w:lvl w:ilvl="0" w:tentative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9"/>
  </w:num>
  <w:num w:numId="2">
    <w:abstractNumId w:val="13"/>
  </w:num>
  <w:num w:numId="3">
    <w:abstractNumId w:val="34"/>
  </w:num>
  <w:num w:numId="4">
    <w:abstractNumId w:val="11"/>
  </w:num>
  <w:num w:numId="5">
    <w:abstractNumId w:val="7"/>
  </w:num>
  <w:num w:numId="6">
    <w:abstractNumId w:val="21"/>
  </w:num>
  <w:num w:numId="7">
    <w:abstractNumId w:val="25"/>
  </w:num>
  <w:num w:numId="8">
    <w:abstractNumId w:val="38"/>
  </w:num>
  <w:num w:numId="9">
    <w:abstractNumId w:val="20"/>
  </w:num>
  <w:num w:numId="10">
    <w:abstractNumId w:val="3"/>
  </w:num>
  <w:num w:numId="11">
    <w:abstractNumId w:val="26"/>
  </w:num>
  <w:num w:numId="12">
    <w:abstractNumId w:val="35"/>
  </w:num>
  <w:num w:numId="13">
    <w:abstractNumId w:val="12"/>
  </w:num>
  <w:num w:numId="14">
    <w:abstractNumId w:val="31"/>
  </w:num>
  <w:num w:numId="15">
    <w:abstractNumId w:val="17"/>
  </w:num>
  <w:num w:numId="16">
    <w:abstractNumId w:val="24"/>
  </w:num>
  <w:num w:numId="17">
    <w:abstractNumId w:val="15"/>
  </w:num>
  <w:num w:numId="18">
    <w:abstractNumId w:val="14"/>
  </w:num>
  <w:num w:numId="19">
    <w:abstractNumId w:val="5"/>
  </w:num>
  <w:num w:numId="20">
    <w:abstractNumId w:val="30"/>
  </w:num>
  <w:num w:numId="21">
    <w:abstractNumId w:val="36"/>
  </w:num>
  <w:num w:numId="22">
    <w:abstractNumId w:val="22"/>
  </w:num>
  <w:num w:numId="23">
    <w:abstractNumId w:val="29"/>
  </w:num>
  <w:num w:numId="24">
    <w:abstractNumId w:val="6"/>
  </w:num>
  <w:num w:numId="25">
    <w:abstractNumId w:val="41"/>
  </w:num>
  <w:num w:numId="26">
    <w:abstractNumId w:val="39"/>
  </w:num>
  <w:num w:numId="27">
    <w:abstractNumId w:val="10"/>
  </w:num>
  <w:num w:numId="28">
    <w:abstractNumId w:val="37"/>
  </w:num>
  <w:num w:numId="29">
    <w:abstractNumId w:val="4"/>
  </w:num>
  <w:num w:numId="30">
    <w:abstractNumId w:val="28"/>
  </w:num>
  <w:num w:numId="31">
    <w:abstractNumId w:val="1"/>
  </w:num>
  <w:num w:numId="32">
    <w:abstractNumId w:val="33"/>
  </w:num>
  <w:num w:numId="33">
    <w:abstractNumId w:val="42"/>
  </w:num>
  <w:num w:numId="34">
    <w:abstractNumId w:val="0"/>
  </w:num>
  <w:num w:numId="35">
    <w:abstractNumId w:val="23"/>
  </w:num>
  <w:num w:numId="36">
    <w:abstractNumId w:val="32"/>
  </w:num>
  <w:num w:numId="37">
    <w:abstractNumId w:val="18"/>
  </w:num>
  <w:num w:numId="38">
    <w:abstractNumId w:val="16"/>
  </w:num>
  <w:num w:numId="39">
    <w:abstractNumId w:val="27"/>
  </w:num>
  <w:num w:numId="40">
    <w:abstractNumId w:val="40"/>
  </w:num>
  <w:num w:numId="41">
    <w:abstractNumId w:val="9"/>
  </w:num>
  <w:num w:numId="42">
    <w:abstractNumId w:val="2"/>
  </w:num>
  <w:num w:numId="4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000000"/>
    <w:rsid w:val="4F4611E0"/>
    <w:rsid w:val="5A3A2A62"/>
    <w:rsid w:val="67F6448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99" w:name="toc 1"/>
    <w:lsdException w:uiPriority="99" w:name="toc 2"/>
    <w:lsdException w:uiPriority="99" w:name="toc 3"/>
    <w:lsdException w:uiPriority="99" w:name="toc 4"/>
    <w:lsdException w:uiPriority="99" w:name="toc 5"/>
    <w:lsdException w:uiPriority="99" w:name="toc 6"/>
    <w:lsdException w:uiPriority="99" w:name="toc 7"/>
    <w:lsdException w:uiPriority="99" w:name="toc 8"/>
    <w:lsdException w:uiPriority="99" w:name="toc 9"/>
    <w:lsdException w:qFormat="1" w:uiPriority="99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uiPriority="99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6091" w:themeColor="accent1" w:themeShade="BF"/>
      <w:sz w:val="28"/>
      <w:szCs w:val="28"/>
    </w:rPr>
  </w:style>
  <w:style w:type="paragraph" w:styleId="3">
    <w:name w:val="heading 2"/>
    <w:basedOn w:val="1"/>
    <w:next w:val="1"/>
    <w:link w:val="18"/>
    <w:unhideWhenUsed/>
    <w:qFormat/>
    <w:uiPriority w:val="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4">
    <w:name w:val="heading 3"/>
    <w:basedOn w:val="1"/>
    <w:next w:val="1"/>
    <w:link w:val="19"/>
    <w:unhideWhenUsed/>
    <w:qFormat/>
    <w:uiPriority w:val="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5">
    <w:name w:val="heading 4"/>
    <w:basedOn w:val="1"/>
    <w:next w:val="1"/>
    <w:link w:val="20"/>
    <w:unhideWhenUsed/>
    <w:qFormat/>
    <w:uiPriority w:val="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default="1" w:styleId="6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Emphasis"/>
    <w:basedOn w:val="6"/>
    <w:qFormat/>
    <w:uiPriority w:val="20"/>
    <w:rPr>
      <w:i/>
      <w:iCs/>
    </w:rPr>
  </w:style>
  <w:style w:type="character" w:styleId="9">
    <w:name w:val="Hyperlink"/>
    <w:basedOn w:val="6"/>
    <w:unhideWhenUsed/>
    <w:qFormat/>
    <w:uiPriority w:val="99"/>
    <w:rPr>
      <w:color w:val="0000FF" w:themeColor="hyperlink"/>
      <w:u w:val="single"/>
    </w:rPr>
  </w:style>
  <w:style w:type="paragraph" w:styleId="10">
    <w:name w:val="Normal Indent"/>
    <w:basedOn w:val="1"/>
    <w:unhideWhenUsed/>
    <w:qFormat/>
    <w:uiPriority w:val="99"/>
    <w:pPr>
      <w:ind w:left="720"/>
    </w:pPr>
  </w:style>
  <w:style w:type="paragraph" w:styleId="11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12">
    <w:name w:val="header"/>
    <w:basedOn w:val="1"/>
    <w:link w:val="16"/>
    <w:unhideWhenUsed/>
    <w:qFormat/>
    <w:uiPriority w:val="99"/>
    <w:pPr>
      <w:tabs>
        <w:tab w:val="center" w:pos="4680"/>
        <w:tab w:val="right" w:pos="9360"/>
      </w:tabs>
    </w:pPr>
  </w:style>
  <w:style w:type="paragraph" w:styleId="13">
    <w:name w:val="Title"/>
    <w:basedOn w:val="1"/>
    <w:next w:val="1"/>
    <w:link w:val="22"/>
    <w:qFormat/>
    <w:uiPriority w:val="10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paragraph" w:styleId="14">
    <w:name w:val="Subtitle"/>
    <w:basedOn w:val="1"/>
    <w:next w:val="1"/>
    <w:link w:val="21"/>
    <w:qFormat/>
    <w:uiPriority w:val="11"/>
    <w:p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table" w:styleId="15">
    <w:name w:val="Table Grid"/>
    <w:basedOn w:val="7"/>
    <w:qFormat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6">
    <w:name w:val="Header Char"/>
    <w:basedOn w:val="6"/>
    <w:link w:val="12"/>
    <w:qFormat/>
    <w:uiPriority w:val="99"/>
  </w:style>
  <w:style w:type="character" w:customStyle="1" w:styleId="17">
    <w:name w:val="Heading 1 Char"/>
    <w:basedOn w:val="6"/>
    <w:link w:val="2"/>
    <w:qFormat/>
    <w:uiPriority w:val="9"/>
    <w:rPr>
      <w:rFonts w:asciiTheme="majorHAnsi" w:hAnsiTheme="majorHAnsi" w:eastAsiaTheme="majorEastAsia" w:cstheme="majorBidi"/>
      <w:b/>
      <w:bCs/>
      <w:color w:val="366091" w:themeColor="accent1" w:themeShade="BF"/>
      <w:sz w:val="28"/>
      <w:szCs w:val="28"/>
    </w:rPr>
  </w:style>
  <w:style w:type="character" w:customStyle="1" w:styleId="18">
    <w:name w:val="Heading 2 Char"/>
    <w:basedOn w:val="6"/>
    <w:link w:val="3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customStyle="1" w:styleId="19">
    <w:name w:val="Heading 3 Char"/>
    <w:basedOn w:val="6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customStyle="1" w:styleId="20">
    <w:name w:val="Heading 4 Char"/>
    <w:basedOn w:val="6"/>
    <w:link w:val="5"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customStyle="1" w:styleId="21">
    <w:name w:val="Subtitle Char"/>
    <w:basedOn w:val="6"/>
    <w:link w:val="14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customStyle="1" w:styleId="22">
    <w:name w:val="Title Char"/>
    <w:basedOn w:val="6"/>
    <w:link w:val="13"/>
    <w:qFormat/>
    <w:uiPriority w:val="10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104</Pages>
  <TotalTime>0</TotalTime>
  <ScaleCrop>false</ScaleCrop>
  <LinksUpToDate>false</LinksUpToDate>
  <Application>WPS Office_12.2.0.23196_F1E327BC-269C-435d-A152-05C5408002CA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2026-02-14T13:51:00Z</dcterms:created>
  <dc:creator>Ильвир</dc:creator>
  <cp:lastModifiedBy>Ильвир</cp:lastModifiedBy>
  <cp:lastPrinted>2026-02-14T15:27:00Z</cp:lastPrinted>
  <dcterms:modified xsi:type="dcterms:W3CDTF">2026-02-15T17:17:24Z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0360BC0684B943C58B89BF180BEC1ED9_12</vt:lpwstr>
  </property>
</Properties>
</file>